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37A696" w14:textId="77777777" w:rsidR="00F22A3C" w:rsidRPr="00684091" w:rsidRDefault="00F6173A" w:rsidP="00FF15EB">
      <w:pPr>
        <w:pStyle w:val="streepjes"/>
      </w:pPr>
      <w:r w:rsidRPr="00684091">
        <w:tab/>
        <w:t>//</w:t>
      </w:r>
      <w:r w:rsidR="00FF15EB" w:rsidRPr="00684091">
        <w:t>////////////</w:t>
      </w:r>
      <w:r w:rsidR="00A47E0E" w:rsidRPr="00684091">
        <w:t>////////////////////////////////////////</w:t>
      </w:r>
      <w:r w:rsidR="00AE2BD8" w:rsidRPr="00684091">
        <w:t>//</w:t>
      </w:r>
      <w:r w:rsidR="00AF0A1D" w:rsidRPr="00684091">
        <w:t>////////////////////////////////////////////////////////////////////////////////////////////////////////</w:t>
      </w:r>
    </w:p>
    <w:p w14:paraId="40FE814A" w14:textId="77777777" w:rsidR="00E452D1" w:rsidRPr="00684091" w:rsidRDefault="00E452D1" w:rsidP="00FF15EB">
      <w:pPr>
        <w:pStyle w:val="streepjes"/>
      </w:pPr>
    </w:p>
    <w:p w14:paraId="7EB2C194" w14:textId="0E83AFA1" w:rsidR="000F321E" w:rsidRPr="00684091" w:rsidRDefault="0092390E" w:rsidP="0092390E">
      <w:pPr>
        <w:pStyle w:val="Titel"/>
        <w:framePr w:wrap="auto" w:vAnchor="margin" w:yAlign="inline"/>
        <w:rPr>
          <w:rFonts w:ascii="Calibri" w:hAnsi="Calibri" w:cs="Calibri"/>
        </w:rPr>
      </w:pPr>
      <w:r w:rsidRPr="00684091">
        <w:rPr>
          <w:rFonts w:ascii="Calibri" w:hAnsi="Calibri" w:cs="Calibri"/>
        </w:rPr>
        <w:t>(</w:t>
      </w:r>
      <w:r w:rsidR="00A97F4F" w:rsidRPr="00684091">
        <w:rPr>
          <w:rFonts w:ascii="Calibri" w:hAnsi="Calibri" w:cs="Calibri"/>
        </w:rPr>
        <w:t>projectcode</w:t>
      </w:r>
      <w:r w:rsidR="00A97F4F" w:rsidRPr="00684091">
        <w:rPr>
          <w:rStyle w:val="Voetnootmarkering"/>
          <w:rFonts w:ascii="Calibri" w:hAnsi="Calibri" w:cs="Calibri"/>
        </w:rPr>
        <w:footnoteReference w:id="1"/>
      </w:r>
      <w:r w:rsidR="0092065B" w:rsidRPr="00684091">
        <w:rPr>
          <w:rFonts w:ascii="Calibri" w:hAnsi="Calibri" w:cs="Calibri"/>
        </w:rPr>
        <w:t xml:space="preserve"> en naam</w:t>
      </w:r>
      <w:r w:rsidRPr="00684091">
        <w:rPr>
          <w:rFonts w:ascii="Calibri" w:hAnsi="Calibri" w:cs="Calibri"/>
        </w:rPr>
        <w:t xml:space="preserve"> project)</w:t>
      </w:r>
    </w:p>
    <w:p w14:paraId="2AB958D5" w14:textId="66618BF0" w:rsidR="003103C9" w:rsidRPr="00684091" w:rsidRDefault="0092390E" w:rsidP="00444C33">
      <w:pPr>
        <w:pStyle w:val="Ondertitel"/>
        <w:rPr>
          <w:rFonts w:ascii="Calibri" w:hAnsi="Calibri" w:cs="Calibri"/>
        </w:rPr>
      </w:pPr>
      <w:r w:rsidRPr="00684091">
        <w:rPr>
          <w:rFonts w:ascii="Calibri" w:hAnsi="Calibri" w:cs="Calibri"/>
        </w:rPr>
        <w:t xml:space="preserve">Projectfiche voor de </w:t>
      </w:r>
      <w:r w:rsidR="000545BD" w:rsidRPr="00684091">
        <w:rPr>
          <w:rFonts w:ascii="Calibri" w:hAnsi="Calibri" w:cs="Calibri"/>
        </w:rPr>
        <w:t>rapportering over een project</w:t>
      </w:r>
      <w:r w:rsidRPr="00684091">
        <w:rPr>
          <w:rFonts w:ascii="Calibri" w:hAnsi="Calibri" w:cs="Calibri"/>
        </w:rPr>
        <w:t xml:space="preserve"> binnen het Voorsprongfonds</w:t>
      </w:r>
      <w:r w:rsidR="009B7279" w:rsidRPr="00684091">
        <w:rPr>
          <w:rFonts w:ascii="Calibri" w:hAnsi="Calibri" w:cs="Calibri"/>
        </w:rPr>
        <w:t xml:space="preserve"> </w:t>
      </w:r>
      <w:r w:rsidRPr="00684091">
        <w:rPr>
          <w:rFonts w:ascii="Calibri" w:hAnsi="Calibri" w:cs="Calibri"/>
        </w:rPr>
        <w:t>(naam instelling)</w:t>
      </w:r>
    </w:p>
    <w:p w14:paraId="2391A5D8" w14:textId="77777777" w:rsidR="00AE2BD8" w:rsidRPr="00684091" w:rsidRDefault="00AE2BD8" w:rsidP="00FF15EB">
      <w:pPr>
        <w:pStyle w:val="streepjes"/>
      </w:pPr>
    </w:p>
    <w:p w14:paraId="2594075E" w14:textId="77777777" w:rsidR="00FF15EB" w:rsidRPr="00684091" w:rsidRDefault="00F6173A" w:rsidP="00FF15EB">
      <w:pPr>
        <w:pStyle w:val="streepjes"/>
      </w:pPr>
      <w:r w:rsidRPr="00684091">
        <w:tab/>
        <w:t>//</w:t>
      </w:r>
      <w:r w:rsidR="00FF15EB" w:rsidRPr="00684091">
        <w:t>//////////////////////////////////////////////////////////////////////////////////////////////////////////////////////////////////////////////////////////////</w:t>
      </w:r>
    </w:p>
    <w:p w14:paraId="4A3FBC37" w14:textId="65DA7721" w:rsidR="00CF559C" w:rsidRPr="00684091" w:rsidRDefault="00CF559C" w:rsidP="00CF559C">
      <w:pPr>
        <w:rPr>
          <w:rFonts w:ascii="Calibri" w:hAnsi="Calibri" w:cs="Calibri"/>
        </w:rPr>
      </w:pPr>
    </w:p>
    <w:p w14:paraId="09191A2A" w14:textId="230D6353" w:rsidR="0092390E" w:rsidRPr="00684091" w:rsidRDefault="0092390E" w:rsidP="00CF559C">
      <w:pPr>
        <w:rPr>
          <w:rFonts w:ascii="Calibri" w:hAnsi="Calibri" w:cs="Calibri"/>
        </w:rPr>
      </w:pPr>
    </w:p>
    <w:p w14:paraId="53A8251E" w14:textId="74A4D20D" w:rsidR="0092390E" w:rsidRPr="00684091" w:rsidRDefault="0092390E" w:rsidP="00CF559C">
      <w:pPr>
        <w:rPr>
          <w:rFonts w:ascii="Calibri" w:hAnsi="Calibri" w:cs="Calibri"/>
        </w:rPr>
      </w:pPr>
    </w:p>
    <w:p w14:paraId="721B3AF9" w14:textId="19B26536" w:rsidR="0092390E" w:rsidRPr="00684091" w:rsidRDefault="0092390E" w:rsidP="00CF559C">
      <w:pPr>
        <w:rPr>
          <w:rFonts w:ascii="Calibri" w:hAnsi="Calibri" w:cs="Calibri"/>
        </w:rPr>
      </w:pPr>
    </w:p>
    <w:p w14:paraId="6BE17ABE" w14:textId="442EB8B8" w:rsidR="0092390E" w:rsidRPr="00684091" w:rsidRDefault="0092390E" w:rsidP="00CF559C">
      <w:pPr>
        <w:rPr>
          <w:rFonts w:ascii="Calibri" w:hAnsi="Calibri" w:cs="Calibri"/>
        </w:rPr>
      </w:pPr>
    </w:p>
    <w:p w14:paraId="4F7141AF" w14:textId="46F1C46B" w:rsidR="0092390E" w:rsidRPr="00684091" w:rsidRDefault="0092390E" w:rsidP="00CF559C">
      <w:pPr>
        <w:rPr>
          <w:rFonts w:ascii="Calibri" w:hAnsi="Calibri" w:cs="Calibri"/>
        </w:rPr>
      </w:pPr>
    </w:p>
    <w:p w14:paraId="440921A6" w14:textId="2D5CC2E9" w:rsidR="0092390E" w:rsidRPr="00684091" w:rsidRDefault="0092390E" w:rsidP="00CF559C">
      <w:pPr>
        <w:rPr>
          <w:rFonts w:ascii="Calibri" w:hAnsi="Calibri" w:cs="Calibri"/>
        </w:rPr>
      </w:pPr>
    </w:p>
    <w:p w14:paraId="5AAE23CF" w14:textId="65A09AC2" w:rsidR="0092390E" w:rsidRPr="00684091" w:rsidRDefault="0092390E" w:rsidP="00CF559C">
      <w:pPr>
        <w:rPr>
          <w:rFonts w:ascii="Calibri" w:hAnsi="Calibri" w:cs="Calibri"/>
        </w:rPr>
      </w:pPr>
    </w:p>
    <w:p w14:paraId="5D5DE728" w14:textId="7679CBD6" w:rsidR="0092390E" w:rsidRPr="00684091" w:rsidRDefault="0092390E" w:rsidP="00CF559C">
      <w:pPr>
        <w:rPr>
          <w:rFonts w:ascii="Calibri" w:hAnsi="Calibri" w:cs="Calibri"/>
        </w:rPr>
      </w:pPr>
    </w:p>
    <w:p w14:paraId="398DB692" w14:textId="6724A350" w:rsidR="0092390E" w:rsidRPr="00684091" w:rsidRDefault="0092390E" w:rsidP="00CF559C">
      <w:pPr>
        <w:rPr>
          <w:rFonts w:ascii="Calibri" w:hAnsi="Calibri" w:cs="Calibri"/>
        </w:rPr>
      </w:pPr>
    </w:p>
    <w:p w14:paraId="372F8B3D" w14:textId="35F6F3DD" w:rsidR="0092390E" w:rsidRPr="00684091" w:rsidRDefault="0092390E" w:rsidP="00CF559C">
      <w:pPr>
        <w:rPr>
          <w:rFonts w:ascii="Calibri" w:hAnsi="Calibri" w:cs="Calibri"/>
        </w:rPr>
      </w:pPr>
    </w:p>
    <w:p w14:paraId="59917095" w14:textId="33B2F38A" w:rsidR="0092390E" w:rsidRPr="00684091" w:rsidRDefault="0092390E" w:rsidP="00CF559C">
      <w:pPr>
        <w:rPr>
          <w:rFonts w:ascii="Calibri" w:hAnsi="Calibri" w:cs="Calibri"/>
        </w:rPr>
      </w:pPr>
    </w:p>
    <w:p w14:paraId="76091C6A" w14:textId="18378790" w:rsidR="0092390E" w:rsidRPr="00684091" w:rsidRDefault="0092390E" w:rsidP="00CF559C">
      <w:pPr>
        <w:rPr>
          <w:rFonts w:ascii="Calibri" w:hAnsi="Calibri" w:cs="Calibri"/>
        </w:rPr>
      </w:pPr>
    </w:p>
    <w:p w14:paraId="05FD10C9" w14:textId="08CA1DDB" w:rsidR="0092390E" w:rsidRPr="00684091" w:rsidRDefault="0092390E" w:rsidP="00CF559C">
      <w:pPr>
        <w:rPr>
          <w:rFonts w:ascii="Calibri" w:hAnsi="Calibri" w:cs="Calibri"/>
        </w:rPr>
      </w:pPr>
    </w:p>
    <w:p w14:paraId="4E5B884C" w14:textId="2888B5DC" w:rsidR="0092390E" w:rsidRPr="00684091" w:rsidRDefault="0092390E" w:rsidP="00CF559C">
      <w:pPr>
        <w:rPr>
          <w:rFonts w:ascii="Calibri" w:hAnsi="Calibri" w:cs="Calibri"/>
        </w:rPr>
      </w:pPr>
    </w:p>
    <w:p w14:paraId="1FB58221" w14:textId="114DF13A" w:rsidR="0092390E" w:rsidRPr="00684091" w:rsidRDefault="0092390E" w:rsidP="00CF559C">
      <w:pPr>
        <w:rPr>
          <w:rFonts w:ascii="Calibri" w:hAnsi="Calibri" w:cs="Calibri"/>
        </w:rPr>
      </w:pPr>
    </w:p>
    <w:p w14:paraId="762BEB40" w14:textId="0DECE466" w:rsidR="0092390E" w:rsidRPr="00684091" w:rsidRDefault="0092390E" w:rsidP="00CF559C">
      <w:pPr>
        <w:rPr>
          <w:rFonts w:ascii="Calibri" w:hAnsi="Calibri" w:cs="Calibri"/>
        </w:rPr>
      </w:pPr>
    </w:p>
    <w:p w14:paraId="38D5E6C3" w14:textId="0102A7F3" w:rsidR="0092390E" w:rsidRPr="00684091" w:rsidRDefault="0092390E" w:rsidP="00CF559C">
      <w:pPr>
        <w:rPr>
          <w:rFonts w:ascii="Calibri" w:hAnsi="Calibri" w:cs="Calibri"/>
        </w:rPr>
      </w:pPr>
    </w:p>
    <w:p w14:paraId="70B5F495" w14:textId="4AFBAB59" w:rsidR="000545BD" w:rsidRPr="00684091" w:rsidRDefault="000545BD" w:rsidP="000545BD">
      <w:pPr>
        <w:pStyle w:val="Kop1"/>
        <w:numPr>
          <w:ilvl w:val="0"/>
          <w:numId w:val="0"/>
        </w:numPr>
        <w:ind w:left="432" w:hanging="432"/>
        <w:rPr>
          <w:rFonts w:ascii="Calibri" w:hAnsi="Calibri" w:cs="Calibri"/>
        </w:rPr>
      </w:pPr>
      <w:r w:rsidRPr="00684091">
        <w:rPr>
          <w:rFonts w:ascii="Calibri" w:hAnsi="Calibri" w:cs="Calibri"/>
        </w:rPr>
        <w:lastRenderedPageBreak/>
        <w:t>Vooraf</w:t>
      </w:r>
    </w:p>
    <w:p w14:paraId="7C4ECADC" w14:textId="276DDAA8" w:rsidR="005A608D" w:rsidRPr="00684091" w:rsidRDefault="005A608D" w:rsidP="000545BD">
      <w:pPr>
        <w:rPr>
          <w:rFonts w:ascii="Calibri" w:hAnsi="Calibri" w:cs="Calibri"/>
        </w:rPr>
      </w:pPr>
      <w:r w:rsidRPr="00684091">
        <w:rPr>
          <w:rFonts w:ascii="Calibri" w:hAnsi="Calibri" w:cs="Calibri"/>
        </w:rPr>
        <w:t>Deze fiche kadert in de rapportering over het Voorsprongfonds Hoger Onderwijs. Ze is de input voor de inhoudelijke beoordeling van de verschillende projecten, goedgekeurd door de Vlaamse Regering. De financiële beoordeling verloopt via een afzonderlijke procedure.</w:t>
      </w:r>
    </w:p>
    <w:p w14:paraId="3C6A325A" w14:textId="511A7FEF" w:rsidR="00142475" w:rsidRPr="00684091" w:rsidRDefault="00142475" w:rsidP="000545BD">
      <w:pPr>
        <w:rPr>
          <w:rFonts w:ascii="Calibri" w:hAnsi="Calibri" w:cs="Calibri"/>
        </w:rPr>
      </w:pPr>
    </w:p>
    <w:p w14:paraId="00AADA7B" w14:textId="62A544A7" w:rsidR="00142475" w:rsidRPr="00684091" w:rsidRDefault="00142475" w:rsidP="000545BD">
      <w:pPr>
        <w:rPr>
          <w:rFonts w:ascii="Calibri" w:hAnsi="Calibri" w:cs="Calibri"/>
        </w:rPr>
      </w:pPr>
      <w:r w:rsidRPr="00684091">
        <w:rPr>
          <w:rFonts w:ascii="Calibri" w:hAnsi="Calibri" w:cs="Calibri"/>
          <w:szCs w:val="20"/>
        </w:rPr>
        <w:t xml:space="preserve">Meer informatie over de verslaggeving voor de projecten van het Voorsprongfonds Hoger Onderwijs is te vinden in het document ‘richtlijnen inhoudelijke beoordeling Voorsprongfonds’. Voor verdere vragen m.b.t. de inhoudelijke verslaggeving kunnen de instellingen terecht bij het Departement Onderwijs en Vorming, via </w:t>
      </w:r>
      <w:hyperlink r:id="rId12" w:history="1">
        <w:r w:rsidRPr="00684091">
          <w:rPr>
            <w:rStyle w:val="Hyperlink"/>
            <w:rFonts w:ascii="Calibri" w:hAnsi="Calibri" w:cs="Calibri"/>
            <w:szCs w:val="20"/>
          </w:rPr>
          <w:t>levenslangleren.onderwijs@vlaanderen.be</w:t>
        </w:r>
      </w:hyperlink>
      <w:r w:rsidRPr="00684091">
        <w:rPr>
          <w:rFonts w:ascii="Calibri" w:hAnsi="Calibri" w:cs="Calibri"/>
          <w:szCs w:val="20"/>
        </w:rPr>
        <w:t>.</w:t>
      </w:r>
    </w:p>
    <w:p w14:paraId="198F2248" w14:textId="77777777" w:rsidR="005A608D" w:rsidRPr="00684091" w:rsidRDefault="005A608D" w:rsidP="000545BD">
      <w:pPr>
        <w:rPr>
          <w:rFonts w:ascii="Calibri" w:hAnsi="Calibri" w:cs="Calibri"/>
        </w:rPr>
      </w:pPr>
    </w:p>
    <w:p w14:paraId="5DF1D856" w14:textId="42E89C03" w:rsidR="0092390E" w:rsidRPr="00684091" w:rsidRDefault="0092390E" w:rsidP="005051D0">
      <w:pPr>
        <w:pStyle w:val="Kop1"/>
        <w:rPr>
          <w:rFonts w:ascii="Calibri" w:hAnsi="Calibri" w:cs="Calibri"/>
        </w:rPr>
      </w:pPr>
      <w:r w:rsidRPr="00684091">
        <w:rPr>
          <w:rFonts w:ascii="Calibri" w:hAnsi="Calibri" w:cs="Calibri"/>
        </w:rPr>
        <w:t xml:space="preserve">Korte </w:t>
      </w:r>
      <w:r w:rsidR="005051D0" w:rsidRPr="00684091">
        <w:rPr>
          <w:rFonts w:ascii="Calibri" w:hAnsi="Calibri" w:cs="Calibri"/>
        </w:rPr>
        <w:t>project</w:t>
      </w:r>
      <w:r w:rsidRPr="00684091">
        <w:rPr>
          <w:rFonts w:ascii="Calibri" w:hAnsi="Calibri" w:cs="Calibri"/>
        </w:rPr>
        <w:t xml:space="preserve">informatie </w:t>
      </w:r>
    </w:p>
    <w:p w14:paraId="75E32149" w14:textId="2580D73F" w:rsidR="0092390E" w:rsidRPr="00684091" w:rsidRDefault="0092390E" w:rsidP="00CF559C">
      <w:pPr>
        <w:rPr>
          <w:rFonts w:ascii="Calibri" w:hAnsi="Calibri" w:cs="Calibri"/>
        </w:rPr>
      </w:pPr>
    </w:p>
    <w:tbl>
      <w:tblPr>
        <w:tblStyle w:val="Rastertabel41"/>
        <w:tblW w:w="5000" w:type="pct"/>
        <w:tblCellMar>
          <w:top w:w="57" w:type="dxa"/>
          <w:left w:w="0" w:type="dxa"/>
          <w:bottom w:w="57" w:type="dxa"/>
          <w:right w:w="28" w:type="dxa"/>
        </w:tblCellMar>
        <w:tblLook w:val="04A0" w:firstRow="1" w:lastRow="0" w:firstColumn="1" w:lastColumn="0" w:noHBand="0" w:noVBand="1"/>
      </w:tblPr>
      <w:tblGrid>
        <w:gridCol w:w="2656"/>
        <w:gridCol w:w="7255"/>
      </w:tblGrid>
      <w:tr w:rsidR="00142475" w:rsidRPr="00684091" w14:paraId="2AFC3973" w14:textId="76E9639E" w:rsidTr="001424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il"/>
              <w:bottom w:val="nil"/>
            </w:tcBorders>
            <w:shd w:val="clear" w:color="auto" w:fill="000000"/>
          </w:tcPr>
          <w:p w14:paraId="0D204B7A" w14:textId="3442F64E" w:rsidR="00142475" w:rsidRPr="00684091" w:rsidRDefault="00142475" w:rsidP="0092390E">
            <w:pPr>
              <w:jc w:val="left"/>
              <w:rPr>
                <w:rFonts w:ascii="Calibri" w:hAnsi="Calibri" w:cs="Calibri"/>
                <w:color w:val="FFFFFF" w:themeColor="background1"/>
              </w:rPr>
            </w:pPr>
            <w:r w:rsidRPr="00684091">
              <w:rPr>
                <w:rFonts w:ascii="Calibri" w:hAnsi="Calibri" w:cs="Calibri"/>
                <w:b w:val="0"/>
                <w:color w:val="FFFFFF" w:themeColor="background1"/>
              </w:rPr>
              <w:t xml:space="preserve">Korte projectinformatie </w:t>
            </w:r>
          </w:p>
        </w:tc>
      </w:tr>
      <w:tr w:rsidR="00142475" w:rsidRPr="00684091" w14:paraId="22A849B5" w14:textId="77777777" w:rsidTr="001424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il"/>
              <w:bottom w:val="nil"/>
            </w:tcBorders>
            <w:shd w:val="clear" w:color="auto" w:fill="000000"/>
          </w:tcPr>
          <w:p w14:paraId="41F5972E" w14:textId="13CBB00D" w:rsidR="00142475" w:rsidRPr="00684091" w:rsidRDefault="00142475" w:rsidP="0092390E">
            <w:pPr>
              <w:rPr>
                <w:rFonts w:ascii="Calibri" w:hAnsi="Calibri" w:cs="Calibri"/>
                <w:b w:val="0"/>
                <w:bCs w:val="0"/>
                <w:color w:val="FFFFFF" w:themeColor="background1"/>
              </w:rPr>
            </w:pPr>
            <w:r w:rsidRPr="00684091">
              <w:rPr>
                <w:rFonts w:ascii="Calibri" w:hAnsi="Calibri" w:cs="Calibri"/>
                <w:color w:val="FFFFFF" w:themeColor="background1"/>
              </w:rPr>
              <w:t xml:space="preserve">                     </w:t>
            </w:r>
            <w:r w:rsidRPr="00684091">
              <w:rPr>
                <w:rFonts w:ascii="Calibri" w:hAnsi="Calibri" w:cs="Calibri"/>
                <w:b w:val="0"/>
                <w:bCs w:val="0"/>
                <w:color w:val="FFFFFF" w:themeColor="background1"/>
              </w:rPr>
              <w:t>Informatie uit de projectfiche</w:t>
            </w:r>
          </w:p>
        </w:tc>
      </w:tr>
      <w:tr w:rsidR="00142475" w:rsidRPr="00684091" w14:paraId="747FC9BA" w14:textId="17C2DBDB" w:rsidTr="00142475">
        <w:tc>
          <w:tcPr>
            <w:cnfStyle w:val="001000000000" w:firstRow="0" w:lastRow="0" w:firstColumn="1" w:lastColumn="0" w:oddVBand="0" w:evenVBand="0" w:oddHBand="0" w:evenHBand="0" w:firstRowFirstColumn="0" w:firstRowLastColumn="0" w:lastRowFirstColumn="0" w:lastRowLastColumn="0"/>
            <w:tcW w:w="1340" w:type="pct"/>
            <w:tcBorders>
              <w:top w:val="nil"/>
              <w:bottom w:val="nil"/>
              <w:right w:val="single" w:sz="2" w:space="0" w:color="000000"/>
            </w:tcBorders>
          </w:tcPr>
          <w:p w14:paraId="2934B81C" w14:textId="0831E486" w:rsidR="00142475" w:rsidRPr="00684091" w:rsidRDefault="00142475" w:rsidP="00972445">
            <w:pPr>
              <w:pStyle w:val="Tabelinhoud"/>
              <w:rPr>
                <w:rFonts w:ascii="Calibri" w:hAnsi="Calibri" w:cs="Calibri"/>
                <w:b w:val="0"/>
                <w:sz w:val="22"/>
                <w:szCs w:val="22"/>
              </w:rPr>
            </w:pPr>
            <w:r w:rsidRPr="00684091">
              <w:rPr>
                <w:rFonts w:ascii="Calibri" w:hAnsi="Calibri" w:cs="Calibri"/>
                <w:b w:val="0"/>
                <w:sz w:val="22"/>
                <w:szCs w:val="22"/>
              </w:rPr>
              <w:t>Titel project</w:t>
            </w:r>
          </w:p>
        </w:tc>
        <w:tc>
          <w:tcPr>
            <w:tcW w:w="3660" w:type="pct"/>
            <w:tcBorders>
              <w:top w:val="nil"/>
              <w:left w:val="single" w:sz="2" w:space="0" w:color="000000"/>
              <w:bottom w:val="nil"/>
              <w:right w:val="single" w:sz="2" w:space="0" w:color="000000"/>
            </w:tcBorders>
          </w:tcPr>
          <w:p w14:paraId="6687E103" w14:textId="77777777" w:rsidR="00142475" w:rsidRPr="00684091" w:rsidRDefault="00142475" w:rsidP="00972445">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142475" w:rsidRPr="00684091" w14:paraId="37ECA9F8" w14:textId="0E9764A1" w:rsidTr="001424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0" w:type="pct"/>
            <w:tcBorders>
              <w:top w:val="nil"/>
              <w:bottom w:val="nil"/>
              <w:right w:val="single" w:sz="2" w:space="0" w:color="000000"/>
            </w:tcBorders>
          </w:tcPr>
          <w:p w14:paraId="656AE166" w14:textId="697A5A74" w:rsidR="00142475" w:rsidRPr="00684091" w:rsidRDefault="00142475" w:rsidP="00972445">
            <w:pPr>
              <w:rPr>
                <w:rFonts w:ascii="Calibri" w:hAnsi="Calibri" w:cs="Calibri"/>
                <w:b w:val="0"/>
                <w:bCs w:val="0"/>
              </w:rPr>
            </w:pPr>
            <w:r w:rsidRPr="00684091">
              <w:rPr>
                <w:rFonts w:ascii="Calibri" w:hAnsi="Calibri" w:cs="Calibri"/>
                <w:b w:val="0"/>
                <w:bCs w:val="0"/>
              </w:rPr>
              <w:t>Speerpunt</w:t>
            </w:r>
          </w:p>
        </w:tc>
        <w:tc>
          <w:tcPr>
            <w:tcW w:w="3660" w:type="pct"/>
            <w:tcBorders>
              <w:top w:val="nil"/>
              <w:left w:val="single" w:sz="2" w:space="0" w:color="000000"/>
              <w:bottom w:val="nil"/>
              <w:right w:val="single" w:sz="2" w:space="0" w:color="000000"/>
            </w:tcBorders>
          </w:tcPr>
          <w:p w14:paraId="5055F792" w14:textId="77777777" w:rsidR="00142475" w:rsidRPr="00684091" w:rsidRDefault="00142475" w:rsidP="00972445">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142475" w:rsidRPr="00684091" w14:paraId="3D80A55E" w14:textId="77777777" w:rsidTr="00142475">
        <w:tc>
          <w:tcPr>
            <w:cnfStyle w:val="001000000000" w:firstRow="0" w:lastRow="0" w:firstColumn="1" w:lastColumn="0" w:oddVBand="0" w:evenVBand="0" w:oddHBand="0" w:evenHBand="0" w:firstRowFirstColumn="0" w:firstRowLastColumn="0" w:lastRowFirstColumn="0" w:lastRowLastColumn="0"/>
            <w:tcW w:w="1340" w:type="pct"/>
            <w:tcBorders>
              <w:top w:val="nil"/>
              <w:bottom w:val="nil"/>
              <w:right w:val="single" w:sz="2" w:space="0" w:color="000000"/>
            </w:tcBorders>
          </w:tcPr>
          <w:p w14:paraId="00C569E0" w14:textId="6DDCAAFE" w:rsidR="00142475" w:rsidRPr="00684091" w:rsidRDefault="00142475" w:rsidP="00142475">
            <w:pPr>
              <w:rPr>
                <w:rFonts w:ascii="Calibri" w:hAnsi="Calibri" w:cs="Calibri"/>
              </w:rPr>
            </w:pPr>
            <w:r w:rsidRPr="00684091">
              <w:rPr>
                <w:rFonts w:ascii="Calibri" w:hAnsi="Calibri" w:cs="Calibri"/>
                <w:b w:val="0"/>
                <w:bCs w:val="0"/>
              </w:rPr>
              <w:t>Projectleider</w:t>
            </w:r>
          </w:p>
        </w:tc>
        <w:tc>
          <w:tcPr>
            <w:tcW w:w="3660" w:type="pct"/>
            <w:tcBorders>
              <w:top w:val="nil"/>
              <w:left w:val="single" w:sz="2" w:space="0" w:color="000000"/>
              <w:bottom w:val="nil"/>
              <w:right w:val="single" w:sz="2" w:space="0" w:color="000000"/>
            </w:tcBorders>
          </w:tcPr>
          <w:p w14:paraId="307B6C06" w14:textId="77777777" w:rsidR="00142475" w:rsidRPr="00684091" w:rsidRDefault="00142475" w:rsidP="00142475">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142475" w:rsidRPr="00684091" w14:paraId="136363EC" w14:textId="697EF6E5" w:rsidTr="001424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0" w:type="pct"/>
            <w:tcBorders>
              <w:top w:val="nil"/>
              <w:bottom w:val="nil"/>
              <w:right w:val="single" w:sz="2" w:space="0" w:color="000000"/>
            </w:tcBorders>
          </w:tcPr>
          <w:p w14:paraId="52B3E506" w14:textId="4598CF8E" w:rsidR="00142475" w:rsidRPr="00684091" w:rsidRDefault="00142475" w:rsidP="00142475">
            <w:pPr>
              <w:rPr>
                <w:rFonts w:ascii="Calibri" w:hAnsi="Calibri" w:cs="Calibri"/>
                <w:b w:val="0"/>
                <w:bCs w:val="0"/>
              </w:rPr>
            </w:pPr>
            <w:r w:rsidRPr="00684091">
              <w:rPr>
                <w:rFonts w:ascii="Calibri" w:hAnsi="Calibri" w:cs="Calibri"/>
                <w:b w:val="0"/>
                <w:bCs w:val="0"/>
              </w:rPr>
              <w:t>Aangevraagd budget</w:t>
            </w:r>
          </w:p>
        </w:tc>
        <w:tc>
          <w:tcPr>
            <w:tcW w:w="3660" w:type="pct"/>
            <w:tcBorders>
              <w:top w:val="nil"/>
              <w:left w:val="single" w:sz="2" w:space="0" w:color="000000"/>
              <w:bottom w:val="nil"/>
              <w:right w:val="single" w:sz="2" w:space="0" w:color="000000"/>
            </w:tcBorders>
          </w:tcPr>
          <w:p w14:paraId="5A65EDDF" w14:textId="77777777" w:rsidR="00142475" w:rsidRPr="00684091" w:rsidRDefault="00142475" w:rsidP="00142475">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142475" w:rsidRPr="00684091" w14:paraId="3CFCBC1D" w14:textId="4A07845A" w:rsidTr="00142475">
        <w:tc>
          <w:tcPr>
            <w:cnfStyle w:val="001000000000" w:firstRow="0" w:lastRow="0" w:firstColumn="1" w:lastColumn="0" w:oddVBand="0" w:evenVBand="0" w:oddHBand="0" w:evenHBand="0" w:firstRowFirstColumn="0" w:firstRowLastColumn="0" w:lastRowFirstColumn="0" w:lastRowLastColumn="0"/>
            <w:tcW w:w="1340" w:type="pct"/>
            <w:tcBorders>
              <w:top w:val="nil"/>
              <w:bottom w:val="single" w:sz="2" w:space="0" w:color="000000"/>
              <w:right w:val="single" w:sz="2" w:space="0" w:color="000000"/>
            </w:tcBorders>
          </w:tcPr>
          <w:p w14:paraId="39E9B53B" w14:textId="48B0B77A" w:rsidR="00142475" w:rsidRPr="00684091" w:rsidRDefault="00142475" w:rsidP="00142475">
            <w:pPr>
              <w:rPr>
                <w:rFonts w:ascii="Calibri" w:hAnsi="Calibri" w:cs="Calibri"/>
                <w:b w:val="0"/>
                <w:bCs w:val="0"/>
              </w:rPr>
            </w:pPr>
          </w:p>
        </w:tc>
        <w:tc>
          <w:tcPr>
            <w:tcW w:w="3660" w:type="pct"/>
            <w:tcBorders>
              <w:top w:val="nil"/>
              <w:left w:val="single" w:sz="2" w:space="0" w:color="000000"/>
              <w:bottom w:val="single" w:sz="2" w:space="0" w:color="000000"/>
              <w:right w:val="single" w:sz="2" w:space="0" w:color="000000"/>
            </w:tcBorders>
          </w:tcPr>
          <w:p w14:paraId="55DA6589" w14:textId="77777777" w:rsidR="00142475" w:rsidRPr="00684091" w:rsidRDefault="00142475" w:rsidP="00142475">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bl>
    <w:p w14:paraId="5ACE4AC0" w14:textId="61F0AA63" w:rsidR="0092390E" w:rsidRPr="00684091" w:rsidRDefault="0092390E" w:rsidP="00CF559C">
      <w:pPr>
        <w:rPr>
          <w:rFonts w:ascii="Calibri" w:hAnsi="Calibri" w:cs="Calibri"/>
        </w:rPr>
      </w:pPr>
    </w:p>
    <w:p w14:paraId="68C58908" w14:textId="5B802E11" w:rsidR="00142475" w:rsidRPr="00684091" w:rsidRDefault="00142475" w:rsidP="00CF559C">
      <w:pPr>
        <w:rPr>
          <w:rFonts w:ascii="Calibri" w:hAnsi="Calibri" w:cs="Calibri"/>
        </w:rPr>
      </w:pPr>
      <w:r w:rsidRPr="00684091">
        <w:rPr>
          <w:rFonts w:ascii="Calibri" w:hAnsi="Calibri" w:cs="Calibri"/>
        </w:rPr>
        <w:t xml:space="preserve">Aanvinken indien van toepassing: </w:t>
      </w:r>
    </w:p>
    <w:p w14:paraId="5F741B0A" w14:textId="043E38CF" w:rsidR="00142475" w:rsidRPr="00684091" w:rsidRDefault="00142475" w:rsidP="00CF559C">
      <w:pPr>
        <w:rPr>
          <w:rFonts w:ascii="Calibri" w:hAnsi="Calibri" w:cs="Calibri"/>
        </w:rPr>
      </w:pPr>
    </w:p>
    <w:p w14:paraId="62161F6F" w14:textId="381DE517" w:rsidR="00142475" w:rsidRPr="00684091" w:rsidRDefault="00142475" w:rsidP="00CF559C">
      <w:pPr>
        <w:rPr>
          <w:rFonts w:ascii="Calibri" w:hAnsi="Calibri" w:cs="Calibri"/>
        </w:rPr>
      </w:pPr>
      <w:r w:rsidRPr="00684091">
        <w:rPr>
          <w:rFonts w:ascii="Calibri" w:hAnsi="Calibri" w:cs="Calibri"/>
          <w:noProof/>
        </w:rPr>
        <mc:AlternateContent>
          <mc:Choice Requires="wps">
            <w:drawing>
              <wp:anchor distT="0" distB="0" distL="114300" distR="114300" simplePos="0" relativeHeight="251750400" behindDoc="0" locked="0" layoutInCell="1" allowOverlap="1" wp14:anchorId="431A41B7" wp14:editId="483FB263">
                <wp:simplePos x="0" y="0"/>
                <wp:positionH relativeFrom="column">
                  <wp:posOffset>14630</wp:posOffset>
                </wp:positionH>
                <wp:positionV relativeFrom="paragraph">
                  <wp:posOffset>36576</wp:posOffset>
                </wp:positionV>
                <wp:extent cx="117043" cy="95098"/>
                <wp:effectExtent l="0" t="0" r="16510" b="19685"/>
                <wp:wrapNone/>
                <wp:docPr id="1" name="Rechthoek 1"/>
                <wp:cNvGraphicFramePr/>
                <a:graphic xmlns:a="http://schemas.openxmlformats.org/drawingml/2006/main">
                  <a:graphicData uri="http://schemas.microsoft.com/office/word/2010/wordprocessingShape">
                    <wps:wsp>
                      <wps:cNvSpPr/>
                      <wps:spPr>
                        <a:xfrm>
                          <a:off x="0" y="0"/>
                          <a:ext cx="117043" cy="9509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B451A4" id="Rechthoek 1" o:spid="_x0000_s1026" style="position:absolute;margin-left:1.15pt;margin-top:2.9pt;width:9.2pt;height:7.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" fillcolor="white [3212]" strokecolor="#373636 [3213]" strokeweight="2pt"/>
            </w:pict>
          </mc:Fallback>
        </mc:AlternateContent>
      </w:r>
      <w:r w:rsidRPr="00684091">
        <w:rPr>
          <w:rFonts w:ascii="Calibri" w:hAnsi="Calibri" w:cs="Calibri"/>
        </w:rPr>
        <w:t xml:space="preserve">      Dit project heeft een uitbreiding via een BIS project, nl. …… BIS</w:t>
      </w:r>
    </w:p>
    <w:p w14:paraId="7D2AE6FA" w14:textId="7CA54B39" w:rsidR="00142475" w:rsidRPr="00684091" w:rsidRDefault="00142475" w:rsidP="00CF559C">
      <w:pPr>
        <w:rPr>
          <w:rFonts w:ascii="Calibri" w:hAnsi="Calibri" w:cs="Calibri"/>
        </w:rPr>
      </w:pPr>
      <w:r w:rsidRPr="00684091">
        <w:rPr>
          <w:rFonts w:ascii="Calibri" w:hAnsi="Calibri" w:cs="Calibri"/>
          <w:noProof/>
        </w:rPr>
        <mc:AlternateContent>
          <mc:Choice Requires="wps">
            <w:drawing>
              <wp:anchor distT="0" distB="0" distL="114300" distR="114300" simplePos="0" relativeHeight="251752448" behindDoc="0" locked="0" layoutInCell="1" allowOverlap="1" wp14:anchorId="4449C514" wp14:editId="31104FE5">
                <wp:simplePos x="0" y="0"/>
                <wp:positionH relativeFrom="column">
                  <wp:posOffset>2286</wp:posOffset>
                </wp:positionH>
                <wp:positionV relativeFrom="paragraph">
                  <wp:posOffset>7036</wp:posOffset>
                </wp:positionV>
                <wp:extent cx="117043" cy="95098"/>
                <wp:effectExtent l="0" t="0" r="16510" b="19685"/>
                <wp:wrapNone/>
                <wp:docPr id="2" name="Rechthoek 2"/>
                <wp:cNvGraphicFramePr/>
                <a:graphic xmlns:a="http://schemas.openxmlformats.org/drawingml/2006/main">
                  <a:graphicData uri="http://schemas.microsoft.com/office/word/2010/wordprocessingShape">
                    <wps:wsp>
                      <wps:cNvSpPr/>
                      <wps:spPr>
                        <a:xfrm>
                          <a:off x="0" y="0"/>
                          <a:ext cx="117043" cy="9509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E49AE0" id="Rechthoek 2" o:spid="_x0000_s1026" style="position:absolute;margin-left:.2pt;margin-top:.55pt;width:9.2pt;height:7.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" filled="f" strokecolor="#373636 [3213]" strokeweight="2pt"/>
            </w:pict>
          </mc:Fallback>
        </mc:AlternateContent>
      </w:r>
      <w:r w:rsidRPr="00684091">
        <w:rPr>
          <w:rFonts w:ascii="Calibri" w:hAnsi="Calibri" w:cs="Calibri"/>
        </w:rPr>
        <w:t xml:space="preserve">      Voor dit project wordt gekozen voor een gezamenlijke rapportering met volgende projecten: ……………… .</w:t>
      </w:r>
    </w:p>
    <w:p w14:paraId="6C43B7B3" w14:textId="7CEB40BD" w:rsidR="00142475" w:rsidRPr="00684091" w:rsidRDefault="00142475" w:rsidP="00CF559C">
      <w:pPr>
        <w:rPr>
          <w:rFonts w:ascii="Calibri" w:hAnsi="Calibri" w:cs="Calibri"/>
        </w:rPr>
      </w:pPr>
    </w:p>
    <w:tbl>
      <w:tblPr>
        <w:tblStyle w:val="Tabelraster"/>
        <w:tblW w:w="0" w:type="auto"/>
        <w:tblLook w:val="04A0" w:firstRow="1" w:lastRow="0" w:firstColumn="1" w:lastColumn="0" w:noHBand="0" w:noVBand="1"/>
      </w:tblPr>
      <w:tblGrid>
        <w:gridCol w:w="9911"/>
      </w:tblGrid>
      <w:tr w:rsidR="00142475" w:rsidRPr="00684091" w14:paraId="0F9599A2" w14:textId="77777777" w:rsidTr="00122406">
        <w:tc>
          <w:tcPr>
            <w:tcW w:w="9911" w:type="dxa"/>
            <w:shd w:val="clear" w:color="auto" w:fill="373636" w:themeFill="text1"/>
          </w:tcPr>
          <w:p w14:paraId="75F15317" w14:textId="01746090" w:rsidR="00142475" w:rsidRPr="00684091" w:rsidRDefault="00142475" w:rsidP="00122406">
            <w:pPr>
              <w:rPr>
                <w:rFonts w:ascii="Calibri" w:hAnsi="Calibri" w:cs="Calibri"/>
                <w:color w:val="FFFFFF" w:themeColor="background1"/>
              </w:rPr>
            </w:pPr>
            <w:r w:rsidRPr="00684091">
              <w:rPr>
                <w:rFonts w:ascii="Calibri" w:hAnsi="Calibri" w:cs="Calibri"/>
                <w:color w:val="FFFFFF" w:themeColor="background1"/>
              </w:rPr>
              <w:t>Samenvatting</w:t>
            </w:r>
            <w:r w:rsidR="000034CC" w:rsidRPr="00684091">
              <w:rPr>
                <w:rFonts w:ascii="Calibri" w:hAnsi="Calibri" w:cs="Calibri"/>
                <w:color w:val="FFFFFF" w:themeColor="background1"/>
              </w:rPr>
              <w:t xml:space="preserve"> van</w:t>
            </w:r>
            <w:r w:rsidRPr="00684091">
              <w:rPr>
                <w:rFonts w:ascii="Calibri" w:hAnsi="Calibri" w:cs="Calibri"/>
                <w:color w:val="FFFFFF" w:themeColor="background1"/>
              </w:rPr>
              <w:t xml:space="preserve"> het project</w:t>
            </w:r>
          </w:p>
          <w:p w14:paraId="460D8434" w14:textId="1D6AFEEC" w:rsidR="00142475" w:rsidRPr="00684091" w:rsidRDefault="00142475" w:rsidP="00122406">
            <w:pPr>
              <w:rPr>
                <w:rFonts w:ascii="Calibri" w:hAnsi="Calibri" w:cs="Calibri"/>
                <w:i/>
                <w:iCs/>
                <w:color w:val="FFFFFF" w:themeColor="background1"/>
                <w:sz w:val="20"/>
                <w:szCs w:val="20"/>
              </w:rPr>
            </w:pPr>
            <w:r w:rsidRPr="00684091">
              <w:rPr>
                <w:rFonts w:ascii="Calibri" w:hAnsi="Calibri" w:cs="Calibri"/>
                <w:i/>
                <w:iCs/>
                <w:color w:val="FFFFFF" w:themeColor="background1"/>
                <w:sz w:val="20"/>
                <w:szCs w:val="20"/>
              </w:rPr>
              <w:t>Neem hier een korte samenvatting van het project op, waarvan de bereikte resultaten een onderdeel zijn. Deze samenvatting mag op een website gepubliceerd worden.. (max 0.5 pagina)</w:t>
            </w:r>
          </w:p>
        </w:tc>
      </w:tr>
      <w:tr w:rsidR="00142475" w:rsidRPr="00684091" w14:paraId="512011C3" w14:textId="77777777" w:rsidTr="00142475">
        <w:tc>
          <w:tcPr>
            <w:tcW w:w="9911" w:type="dxa"/>
            <w:shd w:val="clear" w:color="auto" w:fill="auto"/>
          </w:tcPr>
          <w:p w14:paraId="3955E4BC" w14:textId="77777777" w:rsidR="00142475" w:rsidRPr="00684091" w:rsidRDefault="00142475" w:rsidP="00122406">
            <w:pPr>
              <w:rPr>
                <w:rFonts w:ascii="Calibri" w:hAnsi="Calibri" w:cs="Calibri"/>
                <w:color w:val="FFFFFF" w:themeColor="background1"/>
              </w:rPr>
            </w:pPr>
          </w:p>
          <w:p w14:paraId="18599122" w14:textId="77777777" w:rsidR="00142475" w:rsidRPr="00684091" w:rsidRDefault="00142475" w:rsidP="00122406">
            <w:pPr>
              <w:rPr>
                <w:rFonts w:ascii="Calibri" w:hAnsi="Calibri" w:cs="Calibri"/>
                <w:color w:val="FFFFFF" w:themeColor="background1"/>
              </w:rPr>
            </w:pPr>
          </w:p>
          <w:p w14:paraId="037E1F2C" w14:textId="77777777" w:rsidR="00142475" w:rsidRPr="00684091" w:rsidRDefault="00142475" w:rsidP="00122406">
            <w:pPr>
              <w:rPr>
                <w:rFonts w:ascii="Calibri" w:hAnsi="Calibri" w:cs="Calibri"/>
                <w:color w:val="FFFFFF" w:themeColor="background1"/>
              </w:rPr>
            </w:pPr>
          </w:p>
          <w:p w14:paraId="4ABBD013" w14:textId="77777777" w:rsidR="00142475" w:rsidRPr="00684091" w:rsidRDefault="00142475" w:rsidP="00122406">
            <w:pPr>
              <w:rPr>
                <w:rFonts w:ascii="Calibri" w:hAnsi="Calibri" w:cs="Calibri"/>
                <w:color w:val="FFFFFF" w:themeColor="background1"/>
              </w:rPr>
            </w:pPr>
          </w:p>
          <w:p w14:paraId="481BDE0B" w14:textId="77777777" w:rsidR="00142475" w:rsidRPr="00684091" w:rsidRDefault="00142475" w:rsidP="00122406">
            <w:pPr>
              <w:rPr>
                <w:rFonts w:ascii="Calibri" w:hAnsi="Calibri" w:cs="Calibri"/>
                <w:color w:val="FFFFFF" w:themeColor="background1"/>
              </w:rPr>
            </w:pPr>
          </w:p>
          <w:p w14:paraId="69519191" w14:textId="77777777" w:rsidR="00142475" w:rsidRPr="00684091" w:rsidRDefault="00142475" w:rsidP="00122406">
            <w:pPr>
              <w:rPr>
                <w:rFonts w:ascii="Calibri" w:hAnsi="Calibri" w:cs="Calibri"/>
                <w:color w:val="FFFFFF" w:themeColor="background1"/>
              </w:rPr>
            </w:pPr>
          </w:p>
          <w:p w14:paraId="34580D3E" w14:textId="77777777" w:rsidR="00142475" w:rsidRPr="00684091" w:rsidRDefault="00142475" w:rsidP="00122406">
            <w:pPr>
              <w:rPr>
                <w:rFonts w:ascii="Calibri" w:hAnsi="Calibri" w:cs="Calibri"/>
                <w:color w:val="FFFFFF" w:themeColor="background1"/>
              </w:rPr>
            </w:pPr>
          </w:p>
          <w:p w14:paraId="0705A3CF" w14:textId="77777777" w:rsidR="00142475" w:rsidRPr="00684091" w:rsidRDefault="00142475" w:rsidP="00122406">
            <w:pPr>
              <w:rPr>
                <w:rFonts w:ascii="Calibri" w:hAnsi="Calibri" w:cs="Calibri"/>
                <w:color w:val="FFFFFF" w:themeColor="background1"/>
              </w:rPr>
            </w:pPr>
          </w:p>
          <w:p w14:paraId="415BCEAD" w14:textId="77777777" w:rsidR="00142475" w:rsidRPr="00684091" w:rsidRDefault="00142475" w:rsidP="00122406">
            <w:pPr>
              <w:rPr>
                <w:rFonts w:ascii="Calibri" w:hAnsi="Calibri" w:cs="Calibri"/>
                <w:color w:val="FFFFFF" w:themeColor="background1"/>
              </w:rPr>
            </w:pPr>
          </w:p>
          <w:p w14:paraId="01A3F672" w14:textId="77777777" w:rsidR="00142475" w:rsidRPr="00684091" w:rsidRDefault="00142475" w:rsidP="00122406">
            <w:pPr>
              <w:rPr>
                <w:rFonts w:ascii="Calibri" w:hAnsi="Calibri" w:cs="Calibri"/>
                <w:color w:val="FFFFFF" w:themeColor="background1"/>
              </w:rPr>
            </w:pPr>
          </w:p>
          <w:p w14:paraId="3ED763D9" w14:textId="77777777" w:rsidR="00142475" w:rsidRPr="00684091" w:rsidRDefault="00142475" w:rsidP="00122406">
            <w:pPr>
              <w:rPr>
                <w:rFonts w:ascii="Calibri" w:hAnsi="Calibri" w:cs="Calibri"/>
                <w:color w:val="FFFFFF" w:themeColor="background1"/>
              </w:rPr>
            </w:pPr>
          </w:p>
          <w:p w14:paraId="70C1F27F" w14:textId="77777777" w:rsidR="00142475" w:rsidRPr="00684091" w:rsidRDefault="00142475" w:rsidP="00122406">
            <w:pPr>
              <w:rPr>
                <w:rFonts w:ascii="Calibri" w:hAnsi="Calibri" w:cs="Calibri"/>
                <w:color w:val="FFFFFF" w:themeColor="background1"/>
              </w:rPr>
            </w:pPr>
          </w:p>
          <w:p w14:paraId="49DD7D63" w14:textId="681E62D2" w:rsidR="00142475" w:rsidRPr="00684091" w:rsidRDefault="00142475" w:rsidP="00122406">
            <w:pPr>
              <w:rPr>
                <w:rFonts w:ascii="Calibri" w:hAnsi="Calibri" w:cs="Calibri"/>
                <w:color w:val="FFFFFF" w:themeColor="background1"/>
              </w:rPr>
            </w:pPr>
          </w:p>
        </w:tc>
      </w:tr>
    </w:tbl>
    <w:p w14:paraId="681F9675" w14:textId="1EDBF3D4" w:rsidR="00142475" w:rsidRPr="00684091" w:rsidRDefault="00142475" w:rsidP="00CF559C">
      <w:pPr>
        <w:rPr>
          <w:rFonts w:ascii="Calibri" w:hAnsi="Calibri" w:cs="Calibri"/>
        </w:rPr>
      </w:pPr>
    </w:p>
    <w:p w14:paraId="3982FBA9" w14:textId="476ED42A" w:rsidR="006D4F5A" w:rsidRPr="00684091" w:rsidRDefault="006D4F5A" w:rsidP="006D4F5A">
      <w:pPr>
        <w:pStyle w:val="Kop1"/>
        <w:rPr>
          <w:rFonts w:ascii="Calibri" w:hAnsi="Calibri" w:cs="Calibri"/>
        </w:rPr>
      </w:pPr>
      <w:r w:rsidRPr="00684091">
        <w:rPr>
          <w:rFonts w:ascii="Calibri" w:hAnsi="Calibri" w:cs="Calibri"/>
        </w:rPr>
        <w:t>Do no specific harm</w:t>
      </w:r>
      <w:r w:rsidRPr="00684091">
        <w:rPr>
          <w:rStyle w:val="Voetnootmarkering"/>
          <w:rFonts w:ascii="Calibri" w:hAnsi="Calibri" w:cs="Calibri"/>
        </w:rPr>
        <w:footnoteReference w:id="2"/>
      </w:r>
    </w:p>
    <w:p w14:paraId="70FD4A53" w14:textId="77777777" w:rsidR="006D4F5A" w:rsidRPr="00684091" w:rsidRDefault="006D4F5A" w:rsidP="006D4F5A">
      <w:pPr>
        <w:rPr>
          <w:rFonts w:ascii="Calibri" w:hAnsi="Calibri" w:cs="Calibri"/>
          <w:color w:val="auto"/>
        </w:rPr>
      </w:pPr>
      <w:r w:rsidRPr="00684091">
        <w:rPr>
          <w:rFonts w:ascii="Calibri" w:hAnsi="Calibri" w:cs="Calibri"/>
          <w:i/>
          <w:iCs/>
          <w:color w:val="auto"/>
          <w:sz w:val="18"/>
          <w:szCs w:val="18"/>
        </w:rPr>
        <w:t>Indien de verantwoording gelijk loopt voor meerdere projecten, mag verwezen worden naar een andere projectfiche</w:t>
      </w:r>
    </w:p>
    <w:tbl>
      <w:tblPr>
        <w:tblStyle w:val="Tabelraster"/>
        <w:tblW w:w="0" w:type="auto"/>
        <w:tblLook w:val="04A0" w:firstRow="1" w:lastRow="0" w:firstColumn="1" w:lastColumn="0" w:noHBand="0" w:noVBand="1"/>
      </w:tblPr>
      <w:tblGrid>
        <w:gridCol w:w="2282"/>
        <w:gridCol w:w="1800"/>
        <w:gridCol w:w="1800"/>
        <w:gridCol w:w="4029"/>
      </w:tblGrid>
      <w:tr w:rsidR="006D4F5A" w:rsidRPr="00684091" w14:paraId="6042421D" w14:textId="77777777" w:rsidTr="00122406">
        <w:tc>
          <w:tcPr>
            <w:tcW w:w="2282" w:type="dxa"/>
            <w:shd w:val="clear" w:color="auto" w:fill="373636" w:themeFill="text1"/>
          </w:tcPr>
          <w:p w14:paraId="40193A61" w14:textId="77777777" w:rsidR="006D4F5A" w:rsidRPr="00684091" w:rsidRDefault="006D4F5A" w:rsidP="00122406">
            <w:pPr>
              <w:rPr>
                <w:rFonts w:ascii="Calibri" w:hAnsi="Calibri" w:cs="Calibri"/>
                <w:color w:val="FFFFFF" w:themeColor="background1"/>
              </w:rPr>
            </w:pPr>
            <w:r w:rsidRPr="00684091">
              <w:rPr>
                <w:rFonts w:ascii="Calibri" w:hAnsi="Calibri" w:cs="Calibri"/>
                <w:color w:val="FFFFFF" w:themeColor="background1"/>
              </w:rPr>
              <w:t>milieudoelstelling</w:t>
            </w:r>
          </w:p>
        </w:tc>
        <w:tc>
          <w:tcPr>
            <w:tcW w:w="1800" w:type="dxa"/>
            <w:shd w:val="clear" w:color="auto" w:fill="373636" w:themeFill="text1"/>
          </w:tcPr>
          <w:p w14:paraId="22E16831" w14:textId="1E9AF5F0" w:rsidR="006D4F5A" w:rsidRPr="00684091" w:rsidRDefault="006D4F5A" w:rsidP="00122406">
            <w:pPr>
              <w:rPr>
                <w:rFonts w:ascii="Calibri" w:hAnsi="Calibri" w:cs="Calibri"/>
                <w:color w:val="FFFFFF" w:themeColor="background1"/>
              </w:rPr>
            </w:pPr>
            <w:r w:rsidRPr="00684091">
              <w:rPr>
                <w:rFonts w:ascii="Calibri" w:hAnsi="Calibri" w:cs="Calibri"/>
                <w:color w:val="FFFFFF" w:themeColor="background1"/>
              </w:rPr>
              <w:t>Project brengt significante schade toe aan  deze milieudoelstelling</w:t>
            </w:r>
          </w:p>
        </w:tc>
        <w:tc>
          <w:tcPr>
            <w:tcW w:w="1800" w:type="dxa"/>
            <w:shd w:val="clear" w:color="auto" w:fill="373636" w:themeFill="text1"/>
          </w:tcPr>
          <w:p w14:paraId="3C66E82F" w14:textId="34F05963" w:rsidR="006D4F5A" w:rsidRPr="00684091" w:rsidRDefault="006D4F5A" w:rsidP="00122406">
            <w:pPr>
              <w:rPr>
                <w:rFonts w:ascii="Calibri" w:hAnsi="Calibri" w:cs="Calibri"/>
                <w:color w:val="FFFFFF" w:themeColor="background1"/>
              </w:rPr>
            </w:pPr>
            <w:r w:rsidRPr="00684091">
              <w:rPr>
                <w:rFonts w:ascii="Calibri" w:hAnsi="Calibri" w:cs="Calibri"/>
                <w:color w:val="FFFFFF" w:themeColor="background1"/>
              </w:rPr>
              <w:t>Project brengt GEEN significante schade toe aan  deze milieudoelstelling</w:t>
            </w:r>
          </w:p>
        </w:tc>
        <w:tc>
          <w:tcPr>
            <w:tcW w:w="4029" w:type="dxa"/>
            <w:shd w:val="clear" w:color="auto" w:fill="373636" w:themeFill="text1"/>
          </w:tcPr>
          <w:p w14:paraId="52E61862" w14:textId="77777777" w:rsidR="006D4F5A" w:rsidRPr="00684091" w:rsidRDefault="006D4F5A" w:rsidP="00122406">
            <w:pPr>
              <w:rPr>
                <w:rFonts w:ascii="Calibri" w:hAnsi="Calibri" w:cs="Calibri"/>
                <w:color w:val="FFFFFF" w:themeColor="background1"/>
              </w:rPr>
            </w:pPr>
            <w:r w:rsidRPr="00684091">
              <w:rPr>
                <w:rFonts w:ascii="Calibri" w:hAnsi="Calibri" w:cs="Calibri"/>
                <w:color w:val="FFFFFF" w:themeColor="background1"/>
              </w:rPr>
              <w:t xml:space="preserve">Onderbouwing </w:t>
            </w:r>
          </w:p>
        </w:tc>
      </w:tr>
      <w:tr w:rsidR="006D4F5A" w:rsidRPr="00684091" w14:paraId="269E7EFC" w14:textId="77777777" w:rsidTr="00122406">
        <w:tc>
          <w:tcPr>
            <w:tcW w:w="2282" w:type="dxa"/>
          </w:tcPr>
          <w:p w14:paraId="68EF3C8E" w14:textId="77777777" w:rsidR="006D4F5A" w:rsidRPr="00684091" w:rsidRDefault="006D4F5A" w:rsidP="00122406">
            <w:pPr>
              <w:rPr>
                <w:rFonts w:ascii="Calibri" w:hAnsi="Calibri" w:cs="Calibri"/>
              </w:rPr>
            </w:pPr>
            <w:r w:rsidRPr="00684091">
              <w:rPr>
                <w:rFonts w:ascii="Calibri" w:hAnsi="Calibri" w:cs="Calibri"/>
              </w:rPr>
              <w:t>Mitigatie van de klimaatverandering</w:t>
            </w:r>
          </w:p>
          <w:p w14:paraId="3CF3149D" w14:textId="77777777" w:rsidR="006D4F5A" w:rsidRPr="00684091" w:rsidRDefault="006D4F5A" w:rsidP="00122406">
            <w:pPr>
              <w:rPr>
                <w:rFonts w:ascii="Calibri" w:hAnsi="Calibri" w:cs="Calibri"/>
                <w:i/>
                <w:iCs/>
                <w:sz w:val="18"/>
                <w:szCs w:val="18"/>
              </w:rPr>
            </w:pPr>
            <w:r w:rsidRPr="00684091">
              <w:rPr>
                <w:rFonts w:ascii="Calibri" w:hAnsi="Calibri" w:cs="Calibri"/>
                <w:i/>
                <w:iCs/>
                <w:sz w:val="18"/>
                <w:szCs w:val="18"/>
              </w:rPr>
              <w:t xml:space="preserve">Een project wordt geacht aanzienlijke schade toe te brengen aan de beperking van de klimaatverandering indien zij </w:t>
            </w:r>
          </w:p>
          <w:p w14:paraId="546A9CA2" w14:textId="77777777" w:rsidR="006D4F5A" w:rsidRPr="00684091" w:rsidRDefault="006D4F5A" w:rsidP="00122406">
            <w:pPr>
              <w:rPr>
                <w:rFonts w:ascii="Calibri" w:hAnsi="Calibri" w:cs="Calibri"/>
              </w:rPr>
            </w:pPr>
            <w:r w:rsidRPr="00684091">
              <w:rPr>
                <w:rFonts w:ascii="Calibri" w:hAnsi="Calibri" w:cs="Calibri"/>
                <w:i/>
                <w:iCs/>
                <w:sz w:val="18"/>
                <w:szCs w:val="18"/>
              </w:rPr>
              <w:t>leidt tot aanzienlijke emissies van broeikasgassen</w:t>
            </w:r>
          </w:p>
        </w:tc>
        <w:tc>
          <w:tcPr>
            <w:tcW w:w="1800" w:type="dxa"/>
          </w:tcPr>
          <w:p w14:paraId="1907C546" w14:textId="77777777" w:rsidR="006D4F5A" w:rsidRPr="00684091" w:rsidRDefault="006D4F5A" w:rsidP="00122406">
            <w:pPr>
              <w:rPr>
                <w:rFonts w:ascii="Calibri" w:hAnsi="Calibri" w:cs="Calibri"/>
              </w:rPr>
            </w:pPr>
          </w:p>
        </w:tc>
        <w:tc>
          <w:tcPr>
            <w:tcW w:w="1800" w:type="dxa"/>
          </w:tcPr>
          <w:p w14:paraId="5A27E0C6" w14:textId="77777777" w:rsidR="006D4F5A" w:rsidRPr="00684091" w:rsidRDefault="006D4F5A" w:rsidP="00122406">
            <w:pPr>
              <w:rPr>
                <w:rFonts w:ascii="Calibri" w:hAnsi="Calibri" w:cs="Calibri"/>
              </w:rPr>
            </w:pPr>
          </w:p>
        </w:tc>
        <w:tc>
          <w:tcPr>
            <w:tcW w:w="4029" w:type="dxa"/>
          </w:tcPr>
          <w:p w14:paraId="46E6FDAC" w14:textId="77777777" w:rsidR="006D4F5A" w:rsidRPr="00684091" w:rsidRDefault="006D4F5A" w:rsidP="00122406">
            <w:pPr>
              <w:rPr>
                <w:rFonts w:ascii="Calibri" w:hAnsi="Calibri" w:cs="Calibri"/>
              </w:rPr>
            </w:pPr>
          </w:p>
        </w:tc>
      </w:tr>
      <w:tr w:rsidR="006D4F5A" w:rsidRPr="00684091" w14:paraId="24672965" w14:textId="77777777" w:rsidTr="00122406">
        <w:tc>
          <w:tcPr>
            <w:tcW w:w="2282" w:type="dxa"/>
          </w:tcPr>
          <w:p w14:paraId="297A58AC" w14:textId="77777777" w:rsidR="006D4F5A" w:rsidRPr="00684091" w:rsidRDefault="006D4F5A" w:rsidP="00122406">
            <w:pPr>
              <w:rPr>
                <w:rFonts w:ascii="Calibri" w:hAnsi="Calibri" w:cs="Calibri"/>
              </w:rPr>
            </w:pPr>
            <w:r w:rsidRPr="00684091">
              <w:rPr>
                <w:rFonts w:ascii="Calibri" w:hAnsi="Calibri" w:cs="Calibri"/>
              </w:rPr>
              <w:t>Adaptatie aan de klimaatverandering</w:t>
            </w:r>
          </w:p>
          <w:p w14:paraId="55A89121" w14:textId="77777777" w:rsidR="006D4F5A" w:rsidRPr="00684091" w:rsidRDefault="006D4F5A" w:rsidP="00122406">
            <w:pPr>
              <w:rPr>
                <w:rFonts w:ascii="Calibri" w:hAnsi="Calibri" w:cs="Calibri"/>
              </w:rPr>
            </w:pPr>
            <w:r w:rsidRPr="00684091">
              <w:rPr>
                <w:rFonts w:ascii="Calibri" w:hAnsi="Calibri" w:cs="Calibri"/>
                <w:i/>
                <w:iCs/>
                <w:sz w:val="18"/>
                <w:szCs w:val="18"/>
              </w:rPr>
              <w:t xml:space="preserve">Een project wordt beschouwd als een activiteit die significante schade toebrengt aan de aanpassing aan de klimaatverandering als zij </w:t>
            </w:r>
          </w:p>
          <w:p w14:paraId="3ED4863D" w14:textId="77777777" w:rsidR="006D4F5A" w:rsidRPr="00684091" w:rsidRDefault="006D4F5A" w:rsidP="00122406">
            <w:pPr>
              <w:rPr>
                <w:rFonts w:ascii="Calibri" w:hAnsi="Calibri" w:cs="Calibri"/>
                <w:i/>
                <w:iCs/>
                <w:sz w:val="18"/>
                <w:szCs w:val="18"/>
              </w:rPr>
            </w:pPr>
            <w:r w:rsidRPr="00684091">
              <w:rPr>
                <w:rFonts w:ascii="Calibri" w:hAnsi="Calibri" w:cs="Calibri"/>
                <w:i/>
                <w:iCs/>
                <w:sz w:val="18"/>
                <w:szCs w:val="18"/>
              </w:rPr>
              <w:t xml:space="preserve">leidt tot een toename van de negatieve gevolgen van het huidige klimaat en het verwachte toekomstige </w:t>
            </w:r>
          </w:p>
          <w:p w14:paraId="7A2EB789" w14:textId="77777777" w:rsidR="006D4F5A" w:rsidRPr="00684091" w:rsidRDefault="006D4F5A" w:rsidP="00122406">
            <w:pPr>
              <w:rPr>
                <w:rFonts w:ascii="Calibri" w:hAnsi="Calibri" w:cs="Calibri"/>
              </w:rPr>
            </w:pPr>
            <w:r w:rsidRPr="00684091">
              <w:rPr>
                <w:rFonts w:ascii="Calibri" w:hAnsi="Calibri" w:cs="Calibri"/>
                <w:i/>
                <w:iCs/>
                <w:sz w:val="18"/>
                <w:szCs w:val="18"/>
              </w:rPr>
              <w:lastRenderedPageBreak/>
              <w:t>klimaat, op de activiteit zelf of op mensen, natuur of activa</w:t>
            </w:r>
          </w:p>
        </w:tc>
        <w:tc>
          <w:tcPr>
            <w:tcW w:w="1800" w:type="dxa"/>
          </w:tcPr>
          <w:p w14:paraId="6D43F9C1" w14:textId="77777777" w:rsidR="006D4F5A" w:rsidRPr="00684091" w:rsidRDefault="006D4F5A" w:rsidP="00122406">
            <w:pPr>
              <w:rPr>
                <w:rFonts w:ascii="Calibri" w:hAnsi="Calibri" w:cs="Calibri"/>
              </w:rPr>
            </w:pPr>
          </w:p>
        </w:tc>
        <w:tc>
          <w:tcPr>
            <w:tcW w:w="1800" w:type="dxa"/>
          </w:tcPr>
          <w:p w14:paraId="63D14C09" w14:textId="77777777" w:rsidR="006D4F5A" w:rsidRPr="00684091" w:rsidRDefault="006D4F5A" w:rsidP="00122406">
            <w:pPr>
              <w:rPr>
                <w:rFonts w:ascii="Calibri" w:hAnsi="Calibri" w:cs="Calibri"/>
              </w:rPr>
            </w:pPr>
          </w:p>
        </w:tc>
        <w:tc>
          <w:tcPr>
            <w:tcW w:w="4029" w:type="dxa"/>
          </w:tcPr>
          <w:p w14:paraId="6F5ED6E6" w14:textId="77777777" w:rsidR="006D4F5A" w:rsidRPr="00684091" w:rsidRDefault="006D4F5A" w:rsidP="00122406">
            <w:pPr>
              <w:rPr>
                <w:rFonts w:ascii="Calibri" w:hAnsi="Calibri" w:cs="Calibri"/>
              </w:rPr>
            </w:pPr>
          </w:p>
        </w:tc>
      </w:tr>
      <w:tr w:rsidR="006D4F5A" w:rsidRPr="00684091" w14:paraId="6BBA0876" w14:textId="77777777" w:rsidTr="00122406">
        <w:tc>
          <w:tcPr>
            <w:tcW w:w="2282" w:type="dxa"/>
            <w:vAlign w:val="center"/>
          </w:tcPr>
          <w:p w14:paraId="24ABDAA4" w14:textId="77777777" w:rsidR="006D4F5A" w:rsidRPr="00684091" w:rsidRDefault="006D4F5A" w:rsidP="00122406">
            <w:pPr>
              <w:rPr>
                <w:rFonts w:ascii="Calibri" w:hAnsi="Calibri" w:cs="Calibri"/>
              </w:rPr>
            </w:pPr>
            <w:r w:rsidRPr="00684091">
              <w:rPr>
                <w:rFonts w:ascii="Calibri" w:hAnsi="Calibri" w:cs="Calibri"/>
              </w:rPr>
              <w:t>Water en mariene leven (incl. grondwater)</w:t>
            </w:r>
          </w:p>
          <w:p w14:paraId="6FEF7BF9" w14:textId="77777777" w:rsidR="006D4F5A" w:rsidRPr="00684091" w:rsidRDefault="006D4F5A" w:rsidP="00122406">
            <w:pPr>
              <w:rPr>
                <w:rFonts w:ascii="Calibri" w:hAnsi="Calibri" w:cs="Calibri"/>
                <w:i/>
                <w:iCs/>
                <w:sz w:val="18"/>
                <w:szCs w:val="18"/>
              </w:rPr>
            </w:pPr>
            <w:r w:rsidRPr="00684091">
              <w:rPr>
                <w:rFonts w:ascii="Calibri" w:hAnsi="Calibri" w:cs="Calibri"/>
                <w:i/>
                <w:iCs/>
                <w:sz w:val="18"/>
                <w:szCs w:val="18"/>
              </w:rPr>
              <w:t xml:space="preserve">Een project wordt geacht significante schade toe te brengen aan het duurzame gebruik en de bescherming </w:t>
            </w:r>
          </w:p>
          <w:p w14:paraId="5173FAB7" w14:textId="77777777" w:rsidR="006D4F5A" w:rsidRPr="00684091" w:rsidRDefault="006D4F5A" w:rsidP="00122406">
            <w:pPr>
              <w:rPr>
                <w:rFonts w:ascii="Calibri" w:hAnsi="Calibri" w:cs="Calibri"/>
                <w:i/>
                <w:iCs/>
                <w:sz w:val="18"/>
                <w:szCs w:val="18"/>
              </w:rPr>
            </w:pPr>
            <w:r w:rsidRPr="00684091">
              <w:rPr>
                <w:rFonts w:ascii="Calibri" w:hAnsi="Calibri" w:cs="Calibri"/>
                <w:i/>
                <w:iCs/>
                <w:sz w:val="18"/>
                <w:szCs w:val="18"/>
              </w:rPr>
              <w:t xml:space="preserve">van water en mariene rijkdommen indien deze schadelijk is voor de goede toestand of het goede </w:t>
            </w:r>
          </w:p>
          <w:p w14:paraId="696610AD" w14:textId="77777777" w:rsidR="006D4F5A" w:rsidRPr="00684091" w:rsidRDefault="006D4F5A" w:rsidP="00122406">
            <w:pPr>
              <w:rPr>
                <w:rFonts w:ascii="Calibri" w:hAnsi="Calibri" w:cs="Calibri"/>
                <w:i/>
                <w:iCs/>
                <w:sz w:val="18"/>
                <w:szCs w:val="18"/>
              </w:rPr>
            </w:pPr>
            <w:r w:rsidRPr="00684091">
              <w:rPr>
                <w:rFonts w:ascii="Calibri" w:hAnsi="Calibri" w:cs="Calibri"/>
                <w:i/>
                <w:iCs/>
                <w:sz w:val="18"/>
                <w:szCs w:val="18"/>
              </w:rPr>
              <w:t xml:space="preserve">ecologisch potentieel van waterlichamen, met inbegrip van oppervlaktewater en grondwater, of </w:t>
            </w:r>
          </w:p>
          <w:p w14:paraId="0B9AA0A8" w14:textId="77777777" w:rsidR="006D4F5A" w:rsidRPr="00684091" w:rsidRDefault="006D4F5A" w:rsidP="00122406">
            <w:pPr>
              <w:rPr>
                <w:rFonts w:ascii="Calibri" w:hAnsi="Calibri" w:cs="Calibri"/>
                <w:i/>
                <w:iCs/>
                <w:sz w:val="20"/>
                <w:szCs w:val="20"/>
              </w:rPr>
            </w:pPr>
            <w:r w:rsidRPr="00684091">
              <w:rPr>
                <w:rFonts w:ascii="Calibri" w:hAnsi="Calibri" w:cs="Calibri"/>
                <w:i/>
                <w:iCs/>
                <w:sz w:val="18"/>
                <w:szCs w:val="18"/>
              </w:rPr>
              <w:t>aan de goede milieutoestand van mariene wateren</w:t>
            </w:r>
          </w:p>
        </w:tc>
        <w:tc>
          <w:tcPr>
            <w:tcW w:w="1800" w:type="dxa"/>
          </w:tcPr>
          <w:p w14:paraId="4611FE69" w14:textId="77777777" w:rsidR="006D4F5A" w:rsidRPr="00684091" w:rsidRDefault="006D4F5A" w:rsidP="00122406">
            <w:pPr>
              <w:rPr>
                <w:rFonts w:ascii="Calibri" w:hAnsi="Calibri" w:cs="Calibri"/>
              </w:rPr>
            </w:pPr>
          </w:p>
        </w:tc>
        <w:tc>
          <w:tcPr>
            <w:tcW w:w="1800" w:type="dxa"/>
          </w:tcPr>
          <w:p w14:paraId="3B59D085" w14:textId="77777777" w:rsidR="006D4F5A" w:rsidRPr="00684091" w:rsidRDefault="006D4F5A" w:rsidP="00122406">
            <w:pPr>
              <w:rPr>
                <w:rFonts w:ascii="Calibri" w:hAnsi="Calibri" w:cs="Calibri"/>
              </w:rPr>
            </w:pPr>
          </w:p>
        </w:tc>
        <w:tc>
          <w:tcPr>
            <w:tcW w:w="4029" w:type="dxa"/>
          </w:tcPr>
          <w:p w14:paraId="7FA15801" w14:textId="77777777" w:rsidR="006D4F5A" w:rsidRPr="00684091" w:rsidRDefault="006D4F5A" w:rsidP="00122406">
            <w:pPr>
              <w:rPr>
                <w:rFonts w:ascii="Calibri" w:hAnsi="Calibri" w:cs="Calibri"/>
              </w:rPr>
            </w:pPr>
          </w:p>
        </w:tc>
      </w:tr>
      <w:tr w:rsidR="006D4F5A" w:rsidRPr="00684091" w14:paraId="73931C7F" w14:textId="77777777" w:rsidTr="00122406">
        <w:tc>
          <w:tcPr>
            <w:tcW w:w="2282" w:type="dxa"/>
          </w:tcPr>
          <w:p w14:paraId="5AE3787F" w14:textId="77777777" w:rsidR="006D4F5A" w:rsidRPr="00684091" w:rsidRDefault="006D4F5A" w:rsidP="00122406">
            <w:pPr>
              <w:rPr>
                <w:rFonts w:ascii="Calibri" w:hAnsi="Calibri" w:cs="Calibri"/>
              </w:rPr>
            </w:pPr>
            <w:r w:rsidRPr="00684091">
              <w:rPr>
                <w:rFonts w:ascii="Calibri" w:hAnsi="Calibri" w:cs="Calibri"/>
              </w:rPr>
              <w:t>Circulaire economie</w:t>
            </w:r>
          </w:p>
          <w:p w14:paraId="6392940D" w14:textId="77777777" w:rsidR="006D4F5A" w:rsidRPr="00684091" w:rsidRDefault="006D4F5A" w:rsidP="00122406">
            <w:pPr>
              <w:rPr>
                <w:rFonts w:ascii="Calibri" w:hAnsi="Calibri" w:cs="Calibri"/>
                <w:i/>
                <w:iCs/>
                <w:sz w:val="18"/>
                <w:szCs w:val="18"/>
              </w:rPr>
            </w:pPr>
            <w:r w:rsidRPr="00684091">
              <w:rPr>
                <w:rFonts w:ascii="Calibri" w:hAnsi="Calibri" w:cs="Calibri"/>
                <w:i/>
                <w:iCs/>
                <w:sz w:val="18"/>
                <w:szCs w:val="18"/>
              </w:rPr>
              <w:t xml:space="preserve">Een project wordt geacht significante schade toe te brengen aan de circulaire economie, met inbegrip van </w:t>
            </w:r>
          </w:p>
          <w:p w14:paraId="0946907E" w14:textId="77777777" w:rsidR="006D4F5A" w:rsidRPr="00684091" w:rsidRDefault="006D4F5A" w:rsidP="00122406">
            <w:pPr>
              <w:rPr>
                <w:rFonts w:ascii="Calibri" w:hAnsi="Calibri" w:cs="Calibri"/>
                <w:i/>
                <w:iCs/>
                <w:sz w:val="18"/>
                <w:szCs w:val="18"/>
              </w:rPr>
            </w:pPr>
            <w:r w:rsidRPr="00684091">
              <w:rPr>
                <w:rFonts w:ascii="Calibri" w:hAnsi="Calibri" w:cs="Calibri"/>
                <w:i/>
                <w:iCs/>
                <w:sz w:val="18"/>
                <w:szCs w:val="18"/>
              </w:rPr>
              <w:t xml:space="preserve">afvalpreventie en recycling, indien zij leidt tot significante inefficiëntie in het gebruik van </w:t>
            </w:r>
          </w:p>
          <w:p w14:paraId="7321D61C" w14:textId="77777777" w:rsidR="006D4F5A" w:rsidRPr="00684091" w:rsidRDefault="006D4F5A" w:rsidP="00122406">
            <w:pPr>
              <w:rPr>
                <w:rFonts w:ascii="Calibri" w:hAnsi="Calibri" w:cs="Calibri"/>
                <w:i/>
                <w:iCs/>
                <w:sz w:val="18"/>
                <w:szCs w:val="18"/>
              </w:rPr>
            </w:pPr>
            <w:r w:rsidRPr="00684091">
              <w:rPr>
                <w:rFonts w:ascii="Calibri" w:hAnsi="Calibri" w:cs="Calibri"/>
                <w:i/>
                <w:iCs/>
                <w:sz w:val="18"/>
                <w:szCs w:val="18"/>
              </w:rPr>
              <w:t xml:space="preserve">materialen of in het directe of indirecte gebruik van natuurlijke hulpbronnen, of indien zij </w:t>
            </w:r>
          </w:p>
          <w:p w14:paraId="741FF40B" w14:textId="77777777" w:rsidR="006D4F5A" w:rsidRPr="00684091" w:rsidRDefault="006D4F5A" w:rsidP="00122406">
            <w:pPr>
              <w:rPr>
                <w:rFonts w:ascii="Calibri" w:hAnsi="Calibri" w:cs="Calibri"/>
                <w:i/>
                <w:iCs/>
                <w:sz w:val="18"/>
                <w:szCs w:val="18"/>
              </w:rPr>
            </w:pPr>
            <w:r w:rsidRPr="00684091">
              <w:rPr>
                <w:rFonts w:ascii="Calibri" w:hAnsi="Calibri" w:cs="Calibri"/>
                <w:i/>
                <w:iCs/>
                <w:sz w:val="18"/>
                <w:szCs w:val="18"/>
              </w:rPr>
              <w:t xml:space="preserve">de productie, verbranding of verwijdering van afval aanzienlijk doet toenemen, of indien de langdurige </w:t>
            </w:r>
          </w:p>
          <w:p w14:paraId="08E23E37" w14:textId="77777777" w:rsidR="006D4F5A" w:rsidRPr="00684091" w:rsidRDefault="006D4F5A" w:rsidP="00122406">
            <w:pPr>
              <w:rPr>
                <w:rFonts w:ascii="Calibri" w:hAnsi="Calibri" w:cs="Calibri"/>
              </w:rPr>
            </w:pPr>
            <w:r w:rsidRPr="00684091">
              <w:rPr>
                <w:rFonts w:ascii="Calibri" w:hAnsi="Calibri" w:cs="Calibri"/>
                <w:i/>
                <w:iCs/>
                <w:sz w:val="18"/>
                <w:szCs w:val="18"/>
              </w:rPr>
              <w:t>verwijdering van afvalstoffen aanzienlijke en langdurige milieuschade kan veroorzaken.</w:t>
            </w:r>
          </w:p>
        </w:tc>
        <w:tc>
          <w:tcPr>
            <w:tcW w:w="1800" w:type="dxa"/>
          </w:tcPr>
          <w:p w14:paraId="6A796CF7" w14:textId="77777777" w:rsidR="006D4F5A" w:rsidRPr="00684091" w:rsidRDefault="006D4F5A" w:rsidP="00122406">
            <w:pPr>
              <w:rPr>
                <w:rFonts w:ascii="Calibri" w:hAnsi="Calibri" w:cs="Calibri"/>
              </w:rPr>
            </w:pPr>
          </w:p>
        </w:tc>
        <w:tc>
          <w:tcPr>
            <w:tcW w:w="1800" w:type="dxa"/>
          </w:tcPr>
          <w:p w14:paraId="4F562748" w14:textId="77777777" w:rsidR="006D4F5A" w:rsidRPr="00684091" w:rsidRDefault="006D4F5A" w:rsidP="00122406">
            <w:pPr>
              <w:rPr>
                <w:rFonts w:ascii="Calibri" w:hAnsi="Calibri" w:cs="Calibri"/>
              </w:rPr>
            </w:pPr>
          </w:p>
        </w:tc>
        <w:tc>
          <w:tcPr>
            <w:tcW w:w="4029" w:type="dxa"/>
          </w:tcPr>
          <w:p w14:paraId="372DD00C" w14:textId="77777777" w:rsidR="006D4F5A" w:rsidRPr="00684091" w:rsidRDefault="006D4F5A" w:rsidP="00122406">
            <w:pPr>
              <w:rPr>
                <w:rFonts w:ascii="Calibri" w:hAnsi="Calibri" w:cs="Calibri"/>
              </w:rPr>
            </w:pPr>
          </w:p>
        </w:tc>
      </w:tr>
      <w:tr w:rsidR="006D4F5A" w:rsidRPr="00684091" w14:paraId="4795D62F" w14:textId="77777777" w:rsidTr="00122406">
        <w:tc>
          <w:tcPr>
            <w:tcW w:w="2282" w:type="dxa"/>
          </w:tcPr>
          <w:p w14:paraId="6DB9208E" w14:textId="77777777" w:rsidR="006D4F5A" w:rsidRPr="00684091" w:rsidRDefault="006D4F5A" w:rsidP="00122406">
            <w:pPr>
              <w:rPr>
                <w:rFonts w:ascii="Calibri" w:hAnsi="Calibri" w:cs="Calibri"/>
              </w:rPr>
            </w:pPr>
            <w:r w:rsidRPr="00684091">
              <w:rPr>
                <w:rFonts w:ascii="Calibri" w:hAnsi="Calibri" w:cs="Calibri"/>
              </w:rPr>
              <w:lastRenderedPageBreak/>
              <w:t>Preventie en controle van vervuiling</w:t>
            </w:r>
          </w:p>
          <w:p w14:paraId="7222E17E" w14:textId="77777777" w:rsidR="006D4F5A" w:rsidRPr="00684091" w:rsidRDefault="006D4F5A" w:rsidP="00122406">
            <w:pPr>
              <w:rPr>
                <w:rFonts w:ascii="Calibri" w:hAnsi="Calibri" w:cs="Calibri"/>
                <w:i/>
                <w:iCs/>
                <w:sz w:val="18"/>
                <w:szCs w:val="18"/>
              </w:rPr>
            </w:pPr>
            <w:r w:rsidRPr="00684091">
              <w:rPr>
                <w:rFonts w:ascii="Calibri" w:hAnsi="Calibri" w:cs="Calibri"/>
                <w:i/>
                <w:iCs/>
                <w:sz w:val="18"/>
                <w:szCs w:val="18"/>
              </w:rPr>
              <w:t>Een project wordt geacht significante schade toe te brengen aan de preventie en bestrijding van verontreiniging</w:t>
            </w:r>
          </w:p>
          <w:p w14:paraId="3F318CFE" w14:textId="77777777" w:rsidR="006D4F5A" w:rsidRPr="00684091" w:rsidRDefault="006D4F5A" w:rsidP="00122406">
            <w:pPr>
              <w:rPr>
                <w:rFonts w:ascii="Calibri" w:hAnsi="Calibri" w:cs="Calibri"/>
                <w:i/>
                <w:iCs/>
                <w:sz w:val="18"/>
                <w:szCs w:val="18"/>
              </w:rPr>
            </w:pPr>
            <w:r w:rsidRPr="00684091">
              <w:rPr>
                <w:rFonts w:ascii="Calibri" w:hAnsi="Calibri" w:cs="Calibri"/>
                <w:i/>
                <w:iCs/>
                <w:sz w:val="18"/>
                <w:szCs w:val="18"/>
              </w:rPr>
              <w:t>als deze leidt tot een aanzienlijke toename van de emissies van verontreinigende stoffen in de lucht, het water of de bodem.</w:t>
            </w:r>
          </w:p>
        </w:tc>
        <w:tc>
          <w:tcPr>
            <w:tcW w:w="1800" w:type="dxa"/>
          </w:tcPr>
          <w:p w14:paraId="6AFACD9A" w14:textId="77777777" w:rsidR="006D4F5A" w:rsidRPr="00684091" w:rsidRDefault="006D4F5A" w:rsidP="00122406">
            <w:pPr>
              <w:rPr>
                <w:rFonts w:ascii="Calibri" w:hAnsi="Calibri" w:cs="Calibri"/>
              </w:rPr>
            </w:pPr>
          </w:p>
        </w:tc>
        <w:tc>
          <w:tcPr>
            <w:tcW w:w="1800" w:type="dxa"/>
          </w:tcPr>
          <w:p w14:paraId="32AE8B47" w14:textId="77777777" w:rsidR="006D4F5A" w:rsidRPr="00684091" w:rsidRDefault="006D4F5A" w:rsidP="00122406">
            <w:pPr>
              <w:rPr>
                <w:rFonts w:ascii="Calibri" w:hAnsi="Calibri" w:cs="Calibri"/>
              </w:rPr>
            </w:pPr>
          </w:p>
        </w:tc>
        <w:tc>
          <w:tcPr>
            <w:tcW w:w="4029" w:type="dxa"/>
          </w:tcPr>
          <w:p w14:paraId="6D21DFDB" w14:textId="77777777" w:rsidR="006D4F5A" w:rsidRPr="00684091" w:rsidRDefault="006D4F5A" w:rsidP="00122406">
            <w:pPr>
              <w:rPr>
                <w:rFonts w:ascii="Calibri" w:hAnsi="Calibri" w:cs="Calibri"/>
              </w:rPr>
            </w:pPr>
          </w:p>
        </w:tc>
      </w:tr>
      <w:tr w:rsidR="006D4F5A" w:rsidRPr="00684091" w14:paraId="58998311" w14:textId="77777777" w:rsidTr="00122406">
        <w:tc>
          <w:tcPr>
            <w:tcW w:w="2282" w:type="dxa"/>
            <w:vAlign w:val="center"/>
          </w:tcPr>
          <w:p w14:paraId="5A46AC34" w14:textId="77777777" w:rsidR="006D4F5A" w:rsidRPr="00684091" w:rsidRDefault="006D4F5A" w:rsidP="00122406">
            <w:pPr>
              <w:rPr>
                <w:rFonts w:ascii="Calibri" w:hAnsi="Calibri" w:cs="Calibri"/>
              </w:rPr>
            </w:pPr>
            <w:r w:rsidRPr="00684091">
              <w:rPr>
                <w:rFonts w:ascii="Calibri" w:hAnsi="Calibri" w:cs="Calibri"/>
              </w:rPr>
              <w:t>Biodiversiteit en ecosystemen</w:t>
            </w:r>
          </w:p>
          <w:p w14:paraId="64492CA4" w14:textId="77777777" w:rsidR="006D4F5A" w:rsidRPr="00684091" w:rsidRDefault="006D4F5A" w:rsidP="00122406">
            <w:pPr>
              <w:rPr>
                <w:rFonts w:ascii="Calibri" w:hAnsi="Calibri" w:cs="Calibri"/>
                <w:i/>
                <w:iCs/>
                <w:sz w:val="18"/>
                <w:szCs w:val="18"/>
              </w:rPr>
            </w:pPr>
            <w:r w:rsidRPr="00684091">
              <w:rPr>
                <w:rFonts w:ascii="Calibri" w:hAnsi="Calibri" w:cs="Calibri"/>
                <w:i/>
                <w:iCs/>
                <w:sz w:val="18"/>
                <w:szCs w:val="18"/>
              </w:rPr>
              <w:t xml:space="preserve">Een project wordt geacht significante schade te berokkenen aan de bescherming en het herstel van biodiversiteit en ecosystemen indien zij significante schade toebrengt aan de goede staat en </w:t>
            </w:r>
          </w:p>
          <w:p w14:paraId="6642830A" w14:textId="77777777" w:rsidR="006D4F5A" w:rsidRPr="00684091" w:rsidRDefault="006D4F5A" w:rsidP="00122406">
            <w:pPr>
              <w:rPr>
                <w:rFonts w:ascii="Calibri" w:hAnsi="Calibri" w:cs="Calibri"/>
                <w:i/>
                <w:iCs/>
                <w:sz w:val="18"/>
                <w:szCs w:val="18"/>
              </w:rPr>
            </w:pPr>
            <w:r w:rsidRPr="00684091">
              <w:rPr>
                <w:rFonts w:ascii="Calibri" w:hAnsi="Calibri" w:cs="Calibri"/>
                <w:i/>
                <w:iCs/>
                <w:sz w:val="18"/>
                <w:szCs w:val="18"/>
              </w:rPr>
              <w:t xml:space="preserve">veerkracht van ecosystemen, of schadelijk is voor de staat van instandhouding van </w:t>
            </w:r>
            <w:proofErr w:type="spellStart"/>
            <w:r w:rsidRPr="00684091">
              <w:rPr>
                <w:rFonts w:ascii="Calibri" w:hAnsi="Calibri" w:cs="Calibri"/>
                <w:i/>
                <w:iCs/>
                <w:sz w:val="18"/>
                <w:szCs w:val="18"/>
              </w:rPr>
              <w:t>habitats</w:t>
            </w:r>
            <w:proofErr w:type="spellEnd"/>
            <w:r w:rsidRPr="00684091">
              <w:rPr>
                <w:rFonts w:ascii="Calibri" w:hAnsi="Calibri" w:cs="Calibri"/>
                <w:i/>
                <w:iCs/>
                <w:sz w:val="18"/>
                <w:szCs w:val="18"/>
              </w:rPr>
              <w:t xml:space="preserve"> en </w:t>
            </w:r>
          </w:p>
          <w:p w14:paraId="20AA1351" w14:textId="77777777" w:rsidR="006D4F5A" w:rsidRPr="00684091" w:rsidRDefault="006D4F5A" w:rsidP="00122406">
            <w:pPr>
              <w:rPr>
                <w:rFonts w:ascii="Calibri" w:hAnsi="Calibri" w:cs="Calibri"/>
              </w:rPr>
            </w:pPr>
            <w:r w:rsidRPr="00684091">
              <w:rPr>
                <w:rFonts w:ascii="Calibri" w:hAnsi="Calibri" w:cs="Calibri"/>
                <w:i/>
                <w:iCs/>
                <w:sz w:val="18"/>
                <w:szCs w:val="18"/>
              </w:rPr>
              <w:t>soorten.</w:t>
            </w:r>
          </w:p>
        </w:tc>
        <w:tc>
          <w:tcPr>
            <w:tcW w:w="1800" w:type="dxa"/>
          </w:tcPr>
          <w:p w14:paraId="37B3C77E" w14:textId="77777777" w:rsidR="006D4F5A" w:rsidRPr="00684091" w:rsidRDefault="006D4F5A" w:rsidP="00122406">
            <w:pPr>
              <w:rPr>
                <w:rFonts w:ascii="Calibri" w:hAnsi="Calibri" w:cs="Calibri"/>
              </w:rPr>
            </w:pPr>
          </w:p>
        </w:tc>
        <w:tc>
          <w:tcPr>
            <w:tcW w:w="1800" w:type="dxa"/>
          </w:tcPr>
          <w:p w14:paraId="06F9080A" w14:textId="77777777" w:rsidR="006D4F5A" w:rsidRPr="00684091" w:rsidRDefault="006D4F5A" w:rsidP="00122406">
            <w:pPr>
              <w:rPr>
                <w:rFonts w:ascii="Calibri" w:hAnsi="Calibri" w:cs="Calibri"/>
              </w:rPr>
            </w:pPr>
          </w:p>
        </w:tc>
        <w:tc>
          <w:tcPr>
            <w:tcW w:w="4029" w:type="dxa"/>
          </w:tcPr>
          <w:p w14:paraId="1AB62441" w14:textId="77777777" w:rsidR="006D4F5A" w:rsidRPr="00684091" w:rsidRDefault="006D4F5A" w:rsidP="00122406">
            <w:pPr>
              <w:rPr>
                <w:rFonts w:ascii="Calibri" w:hAnsi="Calibri" w:cs="Calibri"/>
              </w:rPr>
            </w:pPr>
          </w:p>
        </w:tc>
      </w:tr>
    </w:tbl>
    <w:p w14:paraId="1445F886" w14:textId="77777777" w:rsidR="006D4F5A" w:rsidRPr="00684091" w:rsidRDefault="006D4F5A" w:rsidP="006D4F5A">
      <w:pPr>
        <w:rPr>
          <w:rFonts w:ascii="Calibri" w:hAnsi="Calibri" w:cs="Calibri"/>
        </w:rPr>
      </w:pPr>
    </w:p>
    <w:p w14:paraId="5B5BDBE2" w14:textId="77777777" w:rsidR="006D4F5A" w:rsidRPr="00684091" w:rsidRDefault="006D4F5A" w:rsidP="006D4F5A">
      <w:pPr>
        <w:rPr>
          <w:rFonts w:ascii="Calibri" w:hAnsi="Calibri" w:cs="Calibri"/>
        </w:rPr>
      </w:pPr>
    </w:p>
    <w:p w14:paraId="7725C003" w14:textId="4B1200D3" w:rsidR="00142475" w:rsidRPr="00684091" w:rsidRDefault="00142475" w:rsidP="00CF559C">
      <w:pPr>
        <w:rPr>
          <w:rFonts w:ascii="Calibri" w:hAnsi="Calibri" w:cs="Calibri"/>
        </w:rPr>
      </w:pPr>
    </w:p>
    <w:p w14:paraId="0CB67353" w14:textId="4E72F45E" w:rsidR="006D4F5A" w:rsidRPr="00684091" w:rsidRDefault="006D4F5A" w:rsidP="00CF559C">
      <w:pPr>
        <w:rPr>
          <w:rFonts w:ascii="Calibri" w:hAnsi="Calibri" w:cs="Calibri"/>
        </w:rPr>
      </w:pPr>
    </w:p>
    <w:p w14:paraId="2B15A359" w14:textId="78286811" w:rsidR="006D4F5A" w:rsidRPr="00684091" w:rsidRDefault="006D4F5A" w:rsidP="00CF559C">
      <w:pPr>
        <w:rPr>
          <w:rFonts w:ascii="Calibri" w:hAnsi="Calibri" w:cs="Calibri"/>
        </w:rPr>
      </w:pPr>
    </w:p>
    <w:p w14:paraId="412D531B" w14:textId="02DA0143" w:rsidR="006D4F5A" w:rsidRPr="00684091" w:rsidRDefault="006D4F5A" w:rsidP="00CF559C">
      <w:pPr>
        <w:rPr>
          <w:rFonts w:ascii="Calibri" w:hAnsi="Calibri" w:cs="Calibri"/>
        </w:rPr>
      </w:pPr>
    </w:p>
    <w:p w14:paraId="006F21A3" w14:textId="426A29D5" w:rsidR="006D4F5A" w:rsidRPr="00684091" w:rsidRDefault="006D4F5A" w:rsidP="00CF559C">
      <w:pPr>
        <w:rPr>
          <w:rFonts w:ascii="Calibri" w:hAnsi="Calibri" w:cs="Calibri"/>
        </w:rPr>
      </w:pPr>
    </w:p>
    <w:p w14:paraId="7DD3A304" w14:textId="3B21CAF6" w:rsidR="006D4F5A" w:rsidRPr="00684091" w:rsidRDefault="006D4F5A" w:rsidP="00CF559C">
      <w:pPr>
        <w:rPr>
          <w:rFonts w:ascii="Calibri" w:hAnsi="Calibri" w:cs="Calibri"/>
        </w:rPr>
      </w:pPr>
    </w:p>
    <w:p w14:paraId="1A74189C" w14:textId="77777777" w:rsidR="006D4F5A" w:rsidRPr="00684091" w:rsidRDefault="006D4F5A" w:rsidP="00CF559C">
      <w:pPr>
        <w:rPr>
          <w:rFonts w:ascii="Calibri" w:hAnsi="Calibri" w:cs="Calibri"/>
        </w:rPr>
      </w:pPr>
    </w:p>
    <w:p w14:paraId="39BFDCB8" w14:textId="6F460323" w:rsidR="005051D0" w:rsidRPr="00684091" w:rsidRDefault="005051D0" w:rsidP="00CF559C">
      <w:pPr>
        <w:pStyle w:val="Kop1"/>
        <w:rPr>
          <w:rFonts w:ascii="Calibri" w:hAnsi="Calibri" w:cs="Calibri"/>
        </w:rPr>
      </w:pPr>
      <w:r w:rsidRPr="00684091">
        <w:rPr>
          <w:rFonts w:ascii="Calibri" w:hAnsi="Calibri" w:cs="Calibri"/>
        </w:rPr>
        <w:lastRenderedPageBreak/>
        <w:t>Beschrijving project</w:t>
      </w:r>
      <w:r w:rsidR="00142475" w:rsidRPr="00684091">
        <w:rPr>
          <w:rFonts w:ascii="Calibri" w:hAnsi="Calibri" w:cs="Calibri"/>
        </w:rPr>
        <w:t>resultaten</w:t>
      </w:r>
    </w:p>
    <w:tbl>
      <w:tblPr>
        <w:tblStyle w:val="Tabelraster"/>
        <w:tblW w:w="0" w:type="auto"/>
        <w:tblLook w:val="04A0" w:firstRow="1" w:lastRow="0" w:firstColumn="1" w:lastColumn="0" w:noHBand="0" w:noVBand="1"/>
      </w:tblPr>
      <w:tblGrid>
        <w:gridCol w:w="9911"/>
      </w:tblGrid>
      <w:tr w:rsidR="005051D0" w:rsidRPr="00684091" w14:paraId="17770B08" w14:textId="77777777" w:rsidTr="005051D0">
        <w:tc>
          <w:tcPr>
            <w:tcW w:w="9911" w:type="dxa"/>
            <w:shd w:val="clear" w:color="auto" w:fill="373636" w:themeFill="text1"/>
          </w:tcPr>
          <w:p w14:paraId="16976C73" w14:textId="5EB4B393" w:rsidR="005051D0" w:rsidRPr="00684091" w:rsidRDefault="00142475" w:rsidP="00CF559C">
            <w:pPr>
              <w:rPr>
                <w:rFonts w:ascii="Calibri" w:hAnsi="Calibri" w:cs="Calibri"/>
                <w:color w:val="FFFFFF" w:themeColor="background1"/>
              </w:rPr>
            </w:pPr>
            <w:r w:rsidRPr="00684091">
              <w:rPr>
                <w:rFonts w:ascii="Calibri" w:hAnsi="Calibri" w:cs="Calibri"/>
                <w:color w:val="FFFFFF" w:themeColor="background1"/>
              </w:rPr>
              <w:t xml:space="preserve">Uitvoering van de voorgestelde aanpak: </w:t>
            </w:r>
          </w:p>
          <w:p w14:paraId="2FB2BCE5" w14:textId="77777777" w:rsidR="00FE4140" w:rsidRPr="00684091" w:rsidRDefault="00CC3ABB" w:rsidP="00CF559C">
            <w:pPr>
              <w:rPr>
                <w:rFonts w:ascii="Calibri" w:hAnsi="Calibri" w:cs="Calibri"/>
                <w:i/>
                <w:iCs/>
                <w:color w:val="FFFFFF" w:themeColor="background1"/>
                <w:sz w:val="20"/>
                <w:szCs w:val="20"/>
              </w:rPr>
            </w:pPr>
            <w:r w:rsidRPr="00684091">
              <w:rPr>
                <w:rFonts w:ascii="Calibri" w:hAnsi="Calibri" w:cs="Calibri"/>
                <w:i/>
                <w:iCs/>
                <w:color w:val="FFFFFF" w:themeColor="background1"/>
                <w:sz w:val="20"/>
                <w:szCs w:val="20"/>
              </w:rPr>
              <w:t xml:space="preserve">In deze rubriek </w:t>
            </w:r>
            <w:r w:rsidR="00BC3D57" w:rsidRPr="00684091">
              <w:rPr>
                <w:rFonts w:ascii="Calibri" w:hAnsi="Calibri" w:cs="Calibri"/>
                <w:i/>
                <w:iCs/>
                <w:color w:val="FFFFFF" w:themeColor="background1"/>
                <w:sz w:val="20"/>
                <w:szCs w:val="20"/>
              </w:rPr>
              <w:t>dient aangetoond te worden dat de voorgestelde aanpak uitgevoerd werd, aan de hand van een toelichting van het verloop van het project (</w:t>
            </w:r>
            <w:r w:rsidR="004315B9" w:rsidRPr="00684091">
              <w:rPr>
                <w:rFonts w:ascii="Calibri" w:hAnsi="Calibri" w:cs="Calibri"/>
                <w:i/>
                <w:iCs/>
                <w:color w:val="FFFFFF" w:themeColor="background1"/>
                <w:sz w:val="20"/>
                <w:szCs w:val="20"/>
              </w:rPr>
              <w:t>max 1 pagina)</w:t>
            </w:r>
            <w:r w:rsidR="00FE4140" w:rsidRPr="00684091">
              <w:rPr>
                <w:rFonts w:ascii="Calibri" w:hAnsi="Calibri" w:cs="Calibri"/>
                <w:i/>
                <w:iCs/>
                <w:color w:val="FFFFFF" w:themeColor="background1"/>
                <w:sz w:val="20"/>
                <w:szCs w:val="20"/>
              </w:rPr>
              <w:t xml:space="preserve"> </w:t>
            </w:r>
          </w:p>
          <w:p w14:paraId="5222ADEC" w14:textId="2037CE8A" w:rsidR="00CC3ABB" w:rsidRPr="00684091" w:rsidRDefault="00FE4140" w:rsidP="00CF559C">
            <w:pPr>
              <w:rPr>
                <w:rFonts w:ascii="Calibri" w:hAnsi="Calibri" w:cs="Calibri"/>
                <w:i/>
                <w:iCs/>
                <w:color w:val="FFFFFF" w:themeColor="background1"/>
                <w:sz w:val="20"/>
                <w:szCs w:val="20"/>
              </w:rPr>
            </w:pPr>
            <w:r w:rsidRPr="00684091">
              <w:rPr>
                <w:rFonts w:ascii="Calibri" w:hAnsi="Calibri" w:cs="Calibri"/>
                <w:color w:val="auto"/>
              </w:rPr>
              <w:t xml:space="preserve">Gelieve bewijsstukken die als bijlage toegevoegd worden duidelijk </w:t>
            </w:r>
            <w:r w:rsidR="00F13903" w:rsidRPr="00684091">
              <w:rPr>
                <w:rFonts w:ascii="Calibri" w:hAnsi="Calibri" w:cs="Calibri"/>
                <w:color w:val="auto"/>
              </w:rPr>
              <w:t>t</w:t>
            </w:r>
            <w:r w:rsidRPr="00684091">
              <w:rPr>
                <w:rFonts w:ascii="Calibri" w:hAnsi="Calibri" w:cs="Calibri"/>
                <w:color w:val="auto"/>
              </w:rPr>
              <w:t>e nummer</w:t>
            </w:r>
            <w:r w:rsidR="00F13903" w:rsidRPr="00684091">
              <w:rPr>
                <w:rFonts w:ascii="Calibri" w:hAnsi="Calibri" w:cs="Calibri"/>
                <w:color w:val="auto"/>
              </w:rPr>
              <w:t>en</w:t>
            </w:r>
            <w:r w:rsidRPr="00684091">
              <w:rPr>
                <w:rFonts w:ascii="Calibri" w:hAnsi="Calibri" w:cs="Calibri"/>
                <w:color w:val="auto"/>
              </w:rPr>
              <w:t xml:space="preserve"> en er correct naar te verwijzen.</w:t>
            </w:r>
          </w:p>
        </w:tc>
      </w:tr>
      <w:tr w:rsidR="00BC3D57" w:rsidRPr="00684091" w14:paraId="6866AF75" w14:textId="77777777" w:rsidTr="00BC3D57">
        <w:tc>
          <w:tcPr>
            <w:tcW w:w="9911" w:type="dxa"/>
            <w:shd w:val="clear" w:color="auto" w:fill="auto"/>
          </w:tcPr>
          <w:p w14:paraId="37EAA6DE" w14:textId="77777777" w:rsidR="00BC3D57" w:rsidRPr="00684091" w:rsidRDefault="00BC3D57" w:rsidP="00CF559C">
            <w:pPr>
              <w:rPr>
                <w:rFonts w:ascii="Calibri" w:hAnsi="Calibri" w:cs="Calibri"/>
                <w:color w:val="FFFFFF" w:themeColor="background1"/>
              </w:rPr>
            </w:pPr>
          </w:p>
          <w:p w14:paraId="4D7E52DB" w14:textId="77777777" w:rsidR="00BC3D57" w:rsidRPr="00684091" w:rsidRDefault="00BC3D57" w:rsidP="00CF559C">
            <w:pPr>
              <w:rPr>
                <w:rFonts w:ascii="Calibri" w:hAnsi="Calibri" w:cs="Calibri"/>
                <w:color w:val="FFFFFF" w:themeColor="background1"/>
              </w:rPr>
            </w:pPr>
          </w:p>
          <w:p w14:paraId="08FED08D" w14:textId="77777777" w:rsidR="00BC3D57" w:rsidRPr="00684091" w:rsidRDefault="00BC3D57" w:rsidP="00CF559C">
            <w:pPr>
              <w:rPr>
                <w:rFonts w:ascii="Calibri" w:hAnsi="Calibri" w:cs="Calibri"/>
                <w:color w:val="FFFFFF" w:themeColor="background1"/>
              </w:rPr>
            </w:pPr>
          </w:p>
          <w:p w14:paraId="5D2BDCF0" w14:textId="77777777" w:rsidR="00BC3D57" w:rsidRPr="00684091" w:rsidRDefault="00BC3D57" w:rsidP="00CF559C">
            <w:pPr>
              <w:rPr>
                <w:rFonts w:ascii="Calibri" w:hAnsi="Calibri" w:cs="Calibri"/>
                <w:color w:val="FFFFFF" w:themeColor="background1"/>
              </w:rPr>
            </w:pPr>
          </w:p>
          <w:p w14:paraId="6C2503A3" w14:textId="77777777" w:rsidR="00BC3D57" w:rsidRPr="00684091" w:rsidRDefault="00BC3D57" w:rsidP="00CF559C">
            <w:pPr>
              <w:rPr>
                <w:rFonts w:ascii="Calibri" w:hAnsi="Calibri" w:cs="Calibri"/>
                <w:color w:val="FFFFFF" w:themeColor="background1"/>
              </w:rPr>
            </w:pPr>
          </w:p>
          <w:p w14:paraId="7FB3C868" w14:textId="77777777" w:rsidR="00BC3D57" w:rsidRPr="00684091" w:rsidRDefault="00BC3D57" w:rsidP="00CF559C">
            <w:pPr>
              <w:rPr>
                <w:rFonts w:ascii="Calibri" w:hAnsi="Calibri" w:cs="Calibri"/>
                <w:color w:val="FFFFFF" w:themeColor="background1"/>
              </w:rPr>
            </w:pPr>
          </w:p>
          <w:p w14:paraId="6996DD76" w14:textId="77777777" w:rsidR="00BC3D57" w:rsidRPr="00684091" w:rsidRDefault="00BC3D57" w:rsidP="00CF559C">
            <w:pPr>
              <w:rPr>
                <w:rFonts w:ascii="Calibri" w:hAnsi="Calibri" w:cs="Calibri"/>
                <w:color w:val="FFFFFF" w:themeColor="background1"/>
              </w:rPr>
            </w:pPr>
          </w:p>
          <w:p w14:paraId="2C7E56B9" w14:textId="77777777" w:rsidR="00BC3D57" w:rsidRPr="00684091" w:rsidRDefault="00BC3D57" w:rsidP="00CF559C">
            <w:pPr>
              <w:rPr>
                <w:rFonts w:ascii="Calibri" w:hAnsi="Calibri" w:cs="Calibri"/>
                <w:color w:val="FFFFFF" w:themeColor="background1"/>
              </w:rPr>
            </w:pPr>
          </w:p>
          <w:p w14:paraId="5D5BEA62" w14:textId="77777777" w:rsidR="00BC3D57" w:rsidRPr="00684091" w:rsidRDefault="00BC3D57" w:rsidP="00CF559C">
            <w:pPr>
              <w:rPr>
                <w:rFonts w:ascii="Calibri" w:hAnsi="Calibri" w:cs="Calibri"/>
                <w:color w:val="FFFFFF" w:themeColor="background1"/>
              </w:rPr>
            </w:pPr>
          </w:p>
          <w:p w14:paraId="4BF941D9" w14:textId="77777777" w:rsidR="00BC3D57" w:rsidRPr="00684091" w:rsidRDefault="00BC3D57" w:rsidP="00CF559C">
            <w:pPr>
              <w:rPr>
                <w:rFonts w:ascii="Calibri" w:hAnsi="Calibri" w:cs="Calibri"/>
                <w:color w:val="FFFFFF" w:themeColor="background1"/>
              </w:rPr>
            </w:pPr>
          </w:p>
          <w:p w14:paraId="3C2B68F7" w14:textId="2A3B9CC0" w:rsidR="00BC3D57" w:rsidRPr="00684091" w:rsidRDefault="00BC3D57" w:rsidP="00CF559C">
            <w:pPr>
              <w:rPr>
                <w:rFonts w:ascii="Calibri" w:hAnsi="Calibri" w:cs="Calibri"/>
                <w:color w:val="FFFFFF" w:themeColor="background1"/>
              </w:rPr>
            </w:pPr>
          </w:p>
        </w:tc>
      </w:tr>
    </w:tbl>
    <w:p w14:paraId="172DC2EF" w14:textId="454718C5" w:rsidR="005051D0" w:rsidRPr="00684091" w:rsidRDefault="005051D0" w:rsidP="00CF559C">
      <w:pPr>
        <w:rPr>
          <w:rFonts w:ascii="Calibri" w:hAnsi="Calibri" w:cs="Calibri"/>
        </w:rPr>
      </w:pPr>
    </w:p>
    <w:p w14:paraId="538E1502" w14:textId="78989F53" w:rsidR="0082708B" w:rsidRPr="00684091" w:rsidRDefault="0082708B" w:rsidP="00CF559C">
      <w:pPr>
        <w:rPr>
          <w:rFonts w:ascii="Calibri" w:hAnsi="Calibri" w:cs="Calibri"/>
        </w:rPr>
      </w:pPr>
    </w:p>
    <w:tbl>
      <w:tblPr>
        <w:tblStyle w:val="Tabelraster"/>
        <w:tblW w:w="0" w:type="auto"/>
        <w:tblInd w:w="-5" w:type="dxa"/>
        <w:tblLook w:val="04A0" w:firstRow="1" w:lastRow="0" w:firstColumn="1" w:lastColumn="0" w:noHBand="0" w:noVBand="1"/>
      </w:tblPr>
      <w:tblGrid>
        <w:gridCol w:w="9911"/>
      </w:tblGrid>
      <w:tr w:rsidR="00BC3D57" w:rsidRPr="00684091" w14:paraId="62850D02" w14:textId="77777777" w:rsidTr="00142475">
        <w:tc>
          <w:tcPr>
            <w:tcW w:w="9911" w:type="dxa"/>
            <w:shd w:val="clear" w:color="auto" w:fill="373636" w:themeFill="text1"/>
          </w:tcPr>
          <w:p w14:paraId="6189B7C6" w14:textId="77777777" w:rsidR="00320F0A" w:rsidRPr="00684091" w:rsidRDefault="00320F0A" w:rsidP="00C222E6">
            <w:pPr>
              <w:rPr>
                <w:rFonts w:ascii="Calibri" w:hAnsi="Calibri" w:cs="Calibri"/>
                <w:color w:val="FFFFFF" w:themeColor="background1"/>
              </w:rPr>
            </w:pPr>
            <w:r w:rsidRPr="00684091">
              <w:rPr>
                <w:rFonts w:ascii="Calibri" w:hAnsi="Calibri" w:cs="Calibri"/>
                <w:color w:val="FFFFFF" w:themeColor="background1"/>
              </w:rPr>
              <w:t>Samenwerking: argumentatie en partners</w:t>
            </w:r>
          </w:p>
          <w:p w14:paraId="0F15E49F" w14:textId="0C214E9A" w:rsidR="00BC3D57" w:rsidRPr="00684091" w:rsidRDefault="00BC3D57" w:rsidP="00BC3D57">
            <w:pPr>
              <w:tabs>
                <w:tab w:val="clear" w:pos="3686"/>
              </w:tabs>
              <w:rPr>
                <w:rFonts w:ascii="Calibri" w:hAnsi="Calibri" w:cs="Calibri"/>
                <w:i/>
                <w:iCs/>
                <w:color w:val="FFFFFF" w:themeColor="background1"/>
                <w:sz w:val="20"/>
                <w:szCs w:val="20"/>
              </w:rPr>
            </w:pPr>
            <w:r w:rsidRPr="00684091">
              <w:rPr>
                <w:rFonts w:ascii="Calibri" w:hAnsi="Calibri" w:cs="Calibri"/>
                <w:i/>
                <w:iCs/>
                <w:color w:val="FFFFFF" w:themeColor="background1"/>
                <w:sz w:val="20"/>
                <w:szCs w:val="20"/>
              </w:rPr>
              <w:t>In deze rubriek beschrijf</w:t>
            </w:r>
            <w:r w:rsidR="00E2773A" w:rsidRPr="00684091">
              <w:rPr>
                <w:rFonts w:ascii="Calibri" w:hAnsi="Calibri" w:cs="Calibri"/>
                <w:i/>
                <w:iCs/>
                <w:color w:val="FFFFFF" w:themeColor="background1"/>
                <w:sz w:val="20"/>
                <w:szCs w:val="20"/>
              </w:rPr>
              <w:t xml:space="preserve">t men </w:t>
            </w:r>
            <w:r w:rsidRPr="00684091">
              <w:rPr>
                <w:rFonts w:ascii="Calibri" w:hAnsi="Calibri" w:cs="Calibri"/>
                <w:i/>
                <w:iCs/>
                <w:color w:val="FFFFFF" w:themeColor="background1"/>
                <w:sz w:val="20"/>
                <w:szCs w:val="20"/>
              </w:rPr>
              <w:t>hoe de geplande samenwerking is verlopen: rolverdeling, de verhouding van taken en de meerwaarde die de samenwerking heeft teweeggebracht.</w:t>
            </w:r>
          </w:p>
          <w:p w14:paraId="23B7CD7E" w14:textId="77777777" w:rsidR="004315B9" w:rsidRPr="00684091" w:rsidRDefault="004315B9" w:rsidP="00C222E6">
            <w:pPr>
              <w:rPr>
                <w:rFonts w:ascii="Calibri" w:hAnsi="Calibri" w:cs="Calibri"/>
                <w:i/>
                <w:iCs/>
                <w:color w:val="FFFFFF" w:themeColor="background1"/>
                <w:sz w:val="20"/>
                <w:szCs w:val="20"/>
              </w:rPr>
            </w:pPr>
            <w:r w:rsidRPr="00684091">
              <w:rPr>
                <w:rFonts w:ascii="Calibri" w:hAnsi="Calibri" w:cs="Calibri"/>
                <w:i/>
                <w:iCs/>
                <w:color w:val="FFFFFF" w:themeColor="background1"/>
                <w:sz w:val="20"/>
                <w:szCs w:val="20"/>
              </w:rPr>
              <w:t>(max 1 pagina)</w:t>
            </w:r>
          </w:p>
          <w:p w14:paraId="0E1F5177" w14:textId="6C6961B6" w:rsidR="00FE4140" w:rsidRPr="00684091" w:rsidRDefault="00FE4140" w:rsidP="00C222E6">
            <w:pPr>
              <w:rPr>
                <w:rFonts w:ascii="Calibri" w:hAnsi="Calibri" w:cs="Calibri"/>
                <w:color w:val="FFFFFF" w:themeColor="background1"/>
              </w:rPr>
            </w:pPr>
            <w:r w:rsidRPr="00684091">
              <w:rPr>
                <w:rFonts w:ascii="Calibri" w:hAnsi="Calibri" w:cs="Calibri"/>
                <w:color w:val="auto"/>
              </w:rPr>
              <w:t xml:space="preserve">Gelieve bewijsstukken die als bijlage toegevoegd worden duidelijk </w:t>
            </w:r>
            <w:r w:rsidR="00684C3F" w:rsidRPr="00684091">
              <w:rPr>
                <w:rFonts w:ascii="Calibri" w:hAnsi="Calibri" w:cs="Calibri"/>
                <w:color w:val="auto"/>
              </w:rPr>
              <w:t>t</w:t>
            </w:r>
            <w:r w:rsidRPr="00684091">
              <w:rPr>
                <w:rFonts w:ascii="Calibri" w:hAnsi="Calibri" w:cs="Calibri"/>
                <w:color w:val="auto"/>
              </w:rPr>
              <w:t>e nummer</w:t>
            </w:r>
            <w:r w:rsidR="00684C3F" w:rsidRPr="00684091">
              <w:rPr>
                <w:rFonts w:ascii="Calibri" w:hAnsi="Calibri" w:cs="Calibri"/>
                <w:color w:val="auto"/>
              </w:rPr>
              <w:t>en</w:t>
            </w:r>
            <w:r w:rsidRPr="00684091">
              <w:rPr>
                <w:rFonts w:ascii="Calibri" w:hAnsi="Calibri" w:cs="Calibri"/>
                <w:color w:val="auto"/>
              </w:rPr>
              <w:t xml:space="preserve"> en er correct naar te verwijzen.</w:t>
            </w:r>
          </w:p>
        </w:tc>
      </w:tr>
      <w:tr w:rsidR="00142475" w:rsidRPr="00684091" w14:paraId="5EE4CC34" w14:textId="77777777" w:rsidTr="00142475">
        <w:tc>
          <w:tcPr>
            <w:tcW w:w="9911" w:type="dxa"/>
            <w:shd w:val="clear" w:color="auto" w:fill="auto"/>
          </w:tcPr>
          <w:p w14:paraId="62469BA5" w14:textId="77777777" w:rsidR="00142475" w:rsidRPr="00684091" w:rsidRDefault="00142475" w:rsidP="00C222E6">
            <w:pPr>
              <w:rPr>
                <w:rFonts w:ascii="Calibri" w:hAnsi="Calibri" w:cs="Calibri"/>
                <w:color w:val="FFFFFF" w:themeColor="background1"/>
              </w:rPr>
            </w:pPr>
          </w:p>
          <w:p w14:paraId="7CF76801" w14:textId="77777777" w:rsidR="00BC3D57" w:rsidRPr="00684091" w:rsidRDefault="00BC3D57" w:rsidP="00C222E6">
            <w:pPr>
              <w:rPr>
                <w:rFonts w:ascii="Calibri" w:hAnsi="Calibri" w:cs="Calibri"/>
                <w:color w:val="FFFFFF" w:themeColor="background1"/>
              </w:rPr>
            </w:pPr>
          </w:p>
          <w:p w14:paraId="3D7F85EA" w14:textId="77777777" w:rsidR="00BC3D57" w:rsidRPr="00684091" w:rsidRDefault="00BC3D57" w:rsidP="00C222E6">
            <w:pPr>
              <w:rPr>
                <w:rFonts w:ascii="Calibri" w:hAnsi="Calibri" w:cs="Calibri"/>
                <w:color w:val="FFFFFF" w:themeColor="background1"/>
              </w:rPr>
            </w:pPr>
          </w:p>
          <w:p w14:paraId="3EED04AC" w14:textId="77777777" w:rsidR="00BC3D57" w:rsidRPr="00684091" w:rsidRDefault="00BC3D57" w:rsidP="00C222E6">
            <w:pPr>
              <w:rPr>
                <w:rFonts w:ascii="Calibri" w:hAnsi="Calibri" w:cs="Calibri"/>
                <w:color w:val="FFFFFF" w:themeColor="background1"/>
              </w:rPr>
            </w:pPr>
          </w:p>
          <w:p w14:paraId="13386DFA" w14:textId="77777777" w:rsidR="00BC3D57" w:rsidRPr="00684091" w:rsidRDefault="00BC3D57" w:rsidP="00C222E6">
            <w:pPr>
              <w:rPr>
                <w:rFonts w:ascii="Calibri" w:hAnsi="Calibri" w:cs="Calibri"/>
                <w:color w:val="FFFFFF" w:themeColor="background1"/>
              </w:rPr>
            </w:pPr>
          </w:p>
          <w:p w14:paraId="7FECBC72" w14:textId="77777777" w:rsidR="00BC3D57" w:rsidRPr="00684091" w:rsidRDefault="00BC3D57" w:rsidP="00C222E6">
            <w:pPr>
              <w:rPr>
                <w:rFonts w:ascii="Calibri" w:hAnsi="Calibri" w:cs="Calibri"/>
                <w:color w:val="FFFFFF" w:themeColor="background1"/>
              </w:rPr>
            </w:pPr>
          </w:p>
          <w:p w14:paraId="648322AF" w14:textId="77777777" w:rsidR="00BC3D57" w:rsidRPr="00684091" w:rsidRDefault="00BC3D57" w:rsidP="00C222E6">
            <w:pPr>
              <w:rPr>
                <w:rFonts w:ascii="Calibri" w:hAnsi="Calibri" w:cs="Calibri"/>
                <w:color w:val="FFFFFF" w:themeColor="background1"/>
              </w:rPr>
            </w:pPr>
          </w:p>
          <w:p w14:paraId="5F3BA127" w14:textId="77777777" w:rsidR="00BC3D57" w:rsidRPr="00684091" w:rsidRDefault="00BC3D57" w:rsidP="00C222E6">
            <w:pPr>
              <w:rPr>
                <w:rFonts w:ascii="Calibri" w:hAnsi="Calibri" w:cs="Calibri"/>
                <w:color w:val="FFFFFF" w:themeColor="background1"/>
              </w:rPr>
            </w:pPr>
          </w:p>
          <w:p w14:paraId="21EF5188" w14:textId="77777777" w:rsidR="00BC3D57" w:rsidRPr="00684091" w:rsidRDefault="00BC3D57" w:rsidP="00C222E6">
            <w:pPr>
              <w:rPr>
                <w:rFonts w:ascii="Calibri" w:hAnsi="Calibri" w:cs="Calibri"/>
                <w:color w:val="FFFFFF" w:themeColor="background1"/>
              </w:rPr>
            </w:pPr>
          </w:p>
          <w:p w14:paraId="226B6670" w14:textId="77777777" w:rsidR="00BC3D57" w:rsidRPr="00684091" w:rsidRDefault="00BC3D57" w:rsidP="00C222E6">
            <w:pPr>
              <w:rPr>
                <w:rFonts w:ascii="Calibri" w:hAnsi="Calibri" w:cs="Calibri"/>
                <w:color w:val="FFFFFF" w:themeColor="background1"/>
              </w:rPr>
            </w:pPr>
          </w:p>
          <w:p w14:paraId="54446508" w14:textId="5CA9F640" w:rsidR="00BC3D57" w:rsidRPr="00684091" w:rsidRDefault="00BC3D57" w:rsidP="00C222E6">
            <w:pPr>
              <w:rPr>
                <w:rFonts w:ascii="Calibri" w:hAnsi="Calibri" w:cs="Calibri"/>
                <w:color w:val="FFFFFF" w:themeColor="background1"/>
              </w:rPr>
            </w:pPr>
          </w:p>
        </w:tc>
      </w:tr>
    </w:tbl>
    <w:p w14:paraId="0B6C04C7" w14:textId="73288B9D" w:rsidR="00BC3D57" w:rsidRPr="00684091" w:rsidRDefault="00BC3D57" w:rsidP="00CF559C">
      <w:pPr>
        <w:rPr>
          <w:rFonts w:ascii="Calibri" w:hAnsi="Calibri" w:cs="Calibri"/>
        </w:rPr>
      </w:pPr>
    </w:p>
    <w:p w14:paraId="758106AF" w14:textId="3B406ED6" w:rsidR="006D4F5A" w:rsidRPr="00684091" w:rsidRDefault="006D4F5A" w:rsidP="00CF559C">
      <w:pPr>
        <w:rPr>
          <w:rFonts w:ascii="Calibri" w:hAnsi="Calibri" w:cs="Calibri"/>
        </w:rPr>
      </w:pPr>
    </w:p>
    <w:p w14:paraId="31E8E09C" w14:textId="4DFD847B" w:rsidR="006D4F5A" w:rsidRPr="00684091" w:rsidRDefault="006D4F5A" w:rsidP="00CF559C">
      <w:pPr>
        <w:rPr>
          <w:rFonts w:ascii="Calibri" w:hAnsi="Calibri" w:cs="Calibri"/>
        </w:rPr>
      </w:pPr>
    </w:p>
    <w:p w14:paraId="11D04B49" w14:textId="7EE4F8DF" w:rsidR="006D4F5A" w:rsidRPr="00684091" w:rsidRDefault="006D4F5A" w:rsidP="00CF559C">
      <w:pPr>
        <w:rPr>
          <w:rFonts w:ascii="Calibri" w:hAnsi="Calibri" w:cs="Calibri"/>
        </w:rPr>
      </w:pPr>
    </w:p>
    <w:p w14:paraId="5837AA93" w14:textId="6A979C45" w:rsidR="006D4F5A" w:rsidRPr="00684091" w:rsidRDefault="006D4F5A" w:rsidP="00CF559C">
      <w:pPr>
        <w:rPr>
          <w:rFonts w:ascii="Calibri" w:hAnsi="Calibri" w:cs="Calibri"/>
        </w:rPr>
      </w:pPr>
    </w:p>
    <w:p w14:paraId="5552FF39" w14:textId="6C1606B8" w:rsidR="006D4F5A" w:rsidRPr="00684091" w:rsidRDefault="006D4F5A" w:rsidP="00CF559C">
      <w:pPr>
        <w:rPr>
          <w:rFonts w:ascii="Calibri" w:hAnsi="Calibri" w:cs="Calibri"/>
        </w:rPr>
      </w:pPr>
    </w:p>
    <w:p w14:paraId="240CB8F5" w14:textId="77777777" w:rsidR="006D4F5A" w:rsidRPr="00684091" w:rsidRDefault="006D4F5A" w:rsidP="00CF559C">
      <w:pPr>
        <w:rPr>
          <w:rFonts w:ascii="Calibri" w:hAnsi="Calibri" w:cs="Calibri"/>
        </w:rPr>
      </w:pPr>
    </w:p>
    <w:tbl>
      <w:tblPr>
        <w:tblStyle w:val="Tabelraster"/>
        <w:tblW w:w="0" w:type="auto"/>
        <w:tblInd w:w="-5" w:type="dxa"/>
        <w:tblLook w:val="04A0" w:firstRow="1" w:lastRow="0" w:firstColumn="1" w:lastColumn="0" w:noHBand="0" w:noVBand="1"/>
      </w:tblPr>
      <w:tblGrid>
        <w:gridCol w:w="9911"/>
      </w:tblGrid>
      <w:tr w:rsidR="006D4F5A" w:rsidRPr="00684091" w14:paraId="66D9B630" w14:textId="77777777" w:rsidTr="00122406">
        <w:tc>
          <w:tcPr>
            <w:tcW w:w="9911" w:type="dxa"/>
            <w:shd w:val="clear" w:color="auto" w:fill="373636" w:themeFill="text1"/>
          </w:tcPr>
          <w:p w14:paraId="3E6C6B61" w14:textId="77777777" w:rsidR="006D4F5A" w:rsidRPr="00684091" w:rsidRDefault="006D4F5A" w:rsidP="00122406">
            <w:pPr>
              <w:rPr>
                <w:rFonts w:ascii="Calibri" w:hAnsi="Calibri" w:cs="Calibri"/>
                <w:color w:val="FFFFFF" w:themeColor="background1"/>
              </w:rPr>
            </w:pPr>
            <w:r w:rsidRPr="00684091">
              <w:rPr>
                <w:rFonts w:ascii="Calibri" w:hAnsi="Calibri" w:cs="Calibri"/>
                <w:color w:val="FFFFFF" w:themeColor="background1"/>
              </w:rPr>
              <w:t>KPI’s</w:t>
            </w:r>
          </w:p>
          <w:p w14:paraId="60603B8F" w14:textId="77777777" w:rsidR="006D4F5A" w:rsidRPr="00684091" w:rsidRDefault="006D4F5A" w:rsidP="00122406">
            <w:pPr>
              <w:rPr>
                <w:rFonts w:ascii="Calibri" w:hAnsi="Calibri" w:cs="Calibri"/>
                <w:color w:val="FFFFFF" w:themeColor="background1"/>
              </w:rPr>
            </w:pPr>
          </w:p>
        </w:tc>
      </w:tr>
      <w:tr w:rsidR="006D4F5A" w:rsidRPr="00684091" w14:paraId="333AE45A" w14:textId="77777777" w:rsidTr="00122406">
        <w:tc>
          <w:tcPr>
            <w:tcW w:w="9911" w:type="dxa"/>
            <w:shd w:val="clear" w:color="auto" w:fill="auto"/>
          </w:tcPr>
          <w:p w14:paraId="492F3617" w14:textId="2FD2E06C" w:rsidR="006D4F5A" w:rsidRPr="00684091" w:rsidRDefault="006D4F5A" w:rsidP="00122406">
            <w:pPr>
              <w:rPr>
                <w:rFonts w:ascii="Calibri" w:hAnsi="Calibri" w:cs="Calibri"/>
                <w:color w:val="FFFFFF" w:themeColor="background1"/>
              </w:rPr>
            </w:pPr>
            <w:r w:rsidRPr="00684091">
              <w:rPr>
                <w:rFonts w:ascii="Calibri" w:hAnsi="Calibri" w:cs="Calibri"/>
                <w:color w:val="auto"/>
              </w:rPr>
              <w:t>In deze rubriek dient, per KPI</w:t>
            </w:r>
            <w:r w:rsidR="00684C3F" w:rsidRPr="00684091">
              <w:rPr>
                <w:rFonts w:ascii="Calibri" w:hAnsi="Calibri" w:cs="Calibri"/>
                <w:color w:val="auto"/>
              </w:rPr>
              <w:t>,</w:t>
            </w:r>
            <w:r w:rsidRPr="00684091">
              <w:rPr>
                <w:rFonts w:ascii="Calibri" w:hAnsi="Calibri" w:cs="Calibri"/>
                <w:color w:val="auto"/>
              </w:rPr>
              <w:t xml:space="preserve"> de realisatie ervan aangetoond te worden, aan de hand van een verifieerbare meting. Het resultaat moet aantoonbaar en gemeten zijn binnen de subsidieperiode. Voor elke KPI opgenomen in de goedgekeurde projectfiche, dient onderstaande tabel afzonderlijk ingevuld te worden. (per KPI dient de beschrijving zich t</w:t>
            </w:r>
            <w:r w:rsidR="00684C3F" w:rsidRPr="00684091">
              <w:rPr>
                <w:rFonts w:ascii="Calibri" w:hAnsi="Calibri" w:cs="Calibri"/>
                <w:color w:val="auto"/>
              </w:rPr>
              <w:t>e</w:t>
            </w:r>
            <w:r w:rsidRPr="00684091">
              <w:rPr>
                <w:rFonts w:ascii="Calibri" w:hAnsi="Calibri" w:cs="Calibri"/>
                <w:color w:val="auto"/>
              </w:rPr>
              <w:t xml:space="preserve"> beperken tot 1 pagina). Gelieve bewijsstukken die als bijlage toegevoegd worden duidelijk </w:t>
            </w:r>
            <w:r w:rsidR="00CD25B9" w:rsidRPr="00684091">
              <w:rPr>
                <w:rFonts w:ascii="Calibri" w:hAnsi="Calibri" w:cs="Calibri"/>
                <w:color w:val="auto"/>
              </w:rPr>
              <w:t>te</w:t>
            </w:r>
            <w:r w:rsidRPr="00684091">
              <w:rPr>
                <w:rFonts w:ascii="Calibri" w:hAnsi="Calibri" w:cs="Calibri"/>
                <w:color w:val="auto"/>
              </w:rPr>
              <w:t xml:space="preserve"> nummer</w:t>
            </w:r>
            <w:r w:rsidR="00CD25B9" w:rsidRPr="00684091">
              <w:rPr>
                <w:rFonts w:ascii="Calibri" w:hAnsi="Calibri" w:cs="Calibri"/>
                <w:color w:val="auto"/>
              </w:rPr>
              <w:t>en</w:t>
            </w:r>
            <w:r w:rsidRPr="00684091">
              <w:rPr>
                <w:rFonts w:ascii="Calibri" w:hAnsi="Calibri" w:cs="Calibri"/>
                <w:color w:val="auto"/>
              </w:rPr>
              <w:t xml:space="preserve"> en er correct naar te verwijzen.</w:t>
            </w:r>
          </w:p>
        </w:tc>
      </w:tr>
    </w:tbl>
    <w:p w14:paraId="75571BEC" w14:textId="77777777" w:rsidR="006D4F5A" w:rsidRPr="00684091" w:rsidRDefault="006D4F5A" w:rsidP="006D4F5A">
      <w:pPr>
        <w:rPr>
          <w:rFonts w:ascii="Calibri" w:hAnsi="Calibri" w:cs="Calibri"/>
        </w:rPr>
      </w:pPr>
    </w:p>
    <w:p w14:paraId="08FF1F9C" w14:textId="77777777" w:rsidR="006D4F5A" w:rsidRPr="00684091" w:rsidRDefault="006D4F5A" w:rsidP="00CF559C">
      <w:pPr>
        <w:rPr>
          <w:rFonts w:ascii="Calibri" w:hAnsi="Calibri" w:cs="Calibri"/>
        </w:rPr>
      </w:pPr>
    </w:p>
    <w:tbl>
      <w:tblPr>
        <w:tblStyle w:val="Tabelraster"/>
        <w:tblW w:w="0" w:type="auto"/>
        <w:tblInd w:w="-5" w:type="dxa"/>
        <w:tblLook w:val="04A0" w:firstRow="1" w:lastRow="0" w:firstColumn="1" w:lastColumn="0" w:noHBand="0" w:noVBand="1"/>
      </w:tblPr>
      <w:tblGrid>
        <w:gridCol w:w="1985"/>
        <w:gridCol w:w="7931"/>
      </w:tblGrid>
      <w:tr w:rsidR="00BC3D57" w:rsidRPr="00684091" w14:paraId="537ED281" w14:textId="71C4AAF3" w:rsidTr="00BC3D57">
        <w:tc>
          <w:tcPr>
            <w:tcW w:w="1985" w:type="dxa"/>
            <w:shd w:val="clear" w:color="auto" w:fill="auto"/>
          </w:tcPr>
          <w:p w14:paraId="6820F5B3" w14:textId="0D832F47" w:rsidR="00BC3D57" w:rsidRPr="00684091" w:rsidRDefault="00BC3D57" w:rsidP="00122406">
            <w:pPr>
              <w:rPr>
                <w:rFonts w:ascii="Calibri" w:hAnsi="Calibri" w:cs="Calibri"/>
                <w:color w:val="auto"/>
              </w:rPr>
            </w:pPr>
            <w:r w:rsidRPr="00684091">
              <w:rPr>
                <w:rFonts w:ascii="Calibri" w:hAnsi="Calibri" w:cs="Calibri"/>
                <w:color w:val="auto"/>
              </w:rPr>
              <w:t>KPI</w:t>
            </w:r>
          </w:p>
        </w:tc>
        <w:tc>
          <w:tcPr>
            <w:tcW w:w="7931" w:type="dxa"/>
          </w:tcPr>
          <w:p w14:paraId="20DF2ED8" w14:textId="7CB97342" w:rsidR="00BC3D57" w:rsidRPr="00684091" w:rsidRDefault="00BC3D57" w:rsidP="00122406">
            <w:pPr>
              <w:rPr>
                <w:rFonts w:ascii="Calibri" w:hAnsi="Calibri" w:cs="Calibri"/>
                <w:color w:val="auto"/>
              </w:rPr>
            </w:pPr>
            <w:r w:rsidRPr="00684091">
              <w:rPr>
                <w:rFonts w:ascii="Calibri" w:hAnsi="Calibri" w:cs="Calibri"/>
                <w:color w:val="auto"/>
              </w:rPr>
              <w:t>1</w:t>
            </w:r>
          </w:p>
        </w:tc>
      </w:tr>
      <w:tr w:rsidR="00BC3D57" w:rsidRPr="00684091" w14:paraId="62B0F5A2" w14:textId="77777777" w:rsidTr="00BC3D57">
        <w:tc>
          <w:tcPr>
            <w:tcW w:w="1985" w:type="dxa"/>
            <w:shd w:val="clear" w:color="auto" w:fill="auto"/>
          </w:tcPr>
          <w:p w14:paraId="14F33570" w14:textId="0ACD3A7B" w:rsidR="00BC3D57" w:rsidRPr="00684091" w:rsidRDefault="00BC3D57" w:rsidP="00122406">
            <w:pPr>
              <w:rPr>
                <w:rFonts w:ascii="Calibri" w:hAnsi="Calibri" w:cs="Calibri"/>
                <w:color w:val="auto"/>
              </w:rPr>
            </w:pPr>
            <w:r w:rsidRPr="00684091">
              <w:rPr>
                <w:rFonts w:ascii="Calibri" w:hAnsi="Calibri" w:cs="Calibri"/>
                <w:color w:val="auto"/>
              </w:rPr>
              <w:t>Type KPI</w:t>
            </w:r>
          </w:p>
        </w:tc>
        <w:tc>
          <w:tcPr>
            <w:tcW w:w="7931" w:type="dxa"/>
          </w:tcPr>
          <w:p w14:paraId="5155C69A" w14:textId="05142468" w:rsidR="00BC3D57" w:rsidRPr="00684091" w:rsidRDefault="00BC3D57" w:rsidP="00122406">
            <w:pPr>
              <w:rPr>
                <w:rFonts w:ascii="Calibri" w:hAnsi="Calibri" w:cs="Calibri"/>
                <w:color w:val="auto"/>
              </w:rPr>
            </w:pPr>
            <w:r w:rsidRPr="00684091">
              <w:rPr>
                <w:rFonts w:ascii="Calibri" w:hAnsi="Calibri" w:cs="Calibri"/>
                <w:color w:val="auto"/>
              </w:rPr>
              <w:t>Kwalitatief/kwantitatief</w:t>
            </w:r>
          </w:p>
        </w:tc>
      </w:tr>
      <w:tr w:rsidR="00BC3D57" w:rsidRPr="00684091" w14:paraId="69199C4B" w14:textId="0FF7AF3B" w:rsidTr="00BC3D57">
        <w:tc>
          <w:tcPr>
            <w:tcW w:w="1985" w:type="dxa"/>
            <w:shd w:val="clear" w:color="auto" w:fill="auto"/>
          </w:tcPr>
          <w:p w14:paraId="40E6961D" w14:textId="73D643E9" w:rsidR="00BC3D57" w:rsidRPr="00684091" w:rsidRDefault="00BC3D57" w:rsidP="00122406">
            <w:pPr>
              <w:rPr>
                <w:rFonts w:ascii="Calibri" w:hAnsi="Calibri" w:cs="Calibri"/>
                <w:color w:val="auto"/>
              </w:rPr>
            </w:pPr>
            <w:r w:rsidRPr="00684091">
              <w:rPr>
                <w:rFonts w:ascii="Calibri" w:hAnsi="Calibri" w:cs="Calibri"/>
                <w:color w:val="auto"/>
              </w:rPr>
              <w:t>Beschrijving van de KPI, zoals opgenomen in de projectfiche</w:t>
            </w:r>
          </w:p>
        </w:tc>
        <w:tc>
          <w:tcPr>
            <w:tcW w:w="7931" w:type="dxa"/>
          </w:tcPr>
          <w:p w14:paraId="5EBCDCF7" w14:textId="77777777" w:rsidR="00BC3D57" w:rsidRPr="00684091" w:rsidRDefault="00BC3D57" w:rsidP="00122406">
            <w:pPr>
              <w:rPr>
                <w:rFonts w:ascii="Calibri" w:hAnsi="Calibri" w:cs="Calibri"/>
                <w:color w:val="auto"/>
              </w:rPr>
            </w:pPr>
          </w:p>
          <w:p w14:paraId="5B2C9065" w14:textId="77777777" w:rsidR="00BC3D57" w:rsidRPr="00684091" w:rsidRDefault="00BC3D57" w:rsidP="00122406">
            <w:pPr>
              <w:rPr>
                <w:rFonts w:ascii="Calibri" w:hAnsi="Calibri" w:cs="Calibri"/>
                <w:color w:val="auto"/>
              </w:rPr>
            </w:pPr>
          </w:p>
          <w:p w14:paraId="09E97919" w14:textId="77777777" w:rsidR="00BC3D57" w:rsidRPr="00684091" w:rsidRDefault="00BC3D57" w:rsidP="00122406">
            <w:pPr>
              <w:rPr>
                <w:rFonts w:ascii="Calibri" w:hAnsi="Calibri" w:cs="Calibri"/>
                <w:color w:val="auto"/>
              </w:rPr>
            </w:pPr>
          </w:p>
          <w:p w14:paraId="4D1A3CBA" w14:textId="77777777" w:rsidR="00BC3D57" w:rsidRPr="00684091" w:rsidRDefault="00BC3D57" w:rsidP="00122406">
            <w:pPr>
              <w:rPr>
                <w:rFonts w:ascii="Calibri" w:hAnsi="Calibri" w:cs="Calibri"/>
                <w:color w:val="auto"/>
              </w:rPr>
            </w:pPr>
          </w:p>
          <w:p w14:paraId="306B1D02" w14:textId="77777777" w:rsidR="00BC3D57" w:rsidRPr="00684091" w:rsidRDefault="00BC3D57" w:rsidP="00122406">
            <w:pPr>
              <w:rPr>
                <w:rFonts w:ascii="Calibri" w:hAnsi="Calibri" w:cs="Calibri"/>
                <w:color w:val="auto"/>
              </w:rPr>
            </w:pPr>
          </w:p>
          <w:p w14:paraId="2C0A148B" w14:textId="02988676" w:rsidR="00BC3D57" w:rsidRPr="00684091" w:rsidRDefault="00BC3D57" w:rsidP="00122406">
            <w:pPr>
              <w:rPr>
                <w:rFonts w:ascii="Calibri" w:hAnsi="Calibri" w:cs="Calibri"/>
                <w:color w:val="auto"/>
              </w:rPr>
            </w:pPr>
          </w:p>
        </w:tc>
      </w:tr>
      <w:tr w:rsidR="00BC3D57" w:rsidRPr="00684091" w14:paraId="7766B27C" w14:textId="1085AFCF" w:rsidTr="00BC3D57">
        <w:tc>
          <w:tcPr>
            <w:tcW w:w="1985" w:type="dxa"/>
            <w:shd w:val="clear" w:color="auto" w:fill="auto"/>
          </w:tcPr>
          <w:p w14:paraId="719EE290" w14:textId="7A5A9113" w:rsidR="00BC3D57" w:rsidRPr="00684091" w:rsidRDefault="00BC3D57" w:rsidP="00122406">
            <w:pPr>
              <w:rPr>
                <w:rFonts w:ascii="Calibri" w:hAnsi="Calibri" w:cs="Calibri"/>
                <w:color w:val="auto"/>
              </w:rPr>
            </w:pPr>
            <w:r w:rsidRPr="00684091">
              <w:rPr>
                <w:rFonts w:ascii="Calibri" w:hAnsi="Calibri" w:cs="Calibri"/>
              </w:rPr>
              <w:t>Rapportering over de KPI</w:t>
            </w:r>
          </w:p>
        </w:tc>
        <w:tc>
          <w:tcPr>
            <w:tcW w:w="7931" w:type="dxa"/>
          </w:tcPr>
          <w:p w14:paraId="1B19587F" w14:textId="77777777" w:rsidR="00BC3D57" w:rsidRPr="00684091" w:rsidRDefault="00BC3D57" w:rsidP="00122406">
            <w:pPr>
              <w:rPr>
                <w:rFonts w:ascii="Calibri" w:hAnsi="Calibri" w:cs="Calibri"/>
                <w:color w:val="auto"/>
              </w:rPr>
            </w:pPr>
          </w:p>
          <w:p w14:paraId="50EF3856" w14:textId="77777777" w:rsidR="00BC3D57" w:rsidRPr="00684091" w:rsidRDefault="00BC3D57" w:rsidP="00122406">
            <w:pPr>
              <w:rPr>
                <w:rFonts w:ascii="Calibri" w:hAnsi="Calibri" w:cs="Calibri"/>
                <w:color w:val="auto"/>
              </w:rPr>
            </w:pPr>
          </w:p>
          <w:p w14:paraId="34DC413A" w14:textId="77777777" w:rsidR="00BC3D57" w:rsidRPr="00684091" w:rsidRDefault="00BC3D57" w:rsidP="00122406">
            <w:pPr>
              <w:rPr>
                <w:rFonts w:ascii="Calibri" w:hAnsi="Calibri" w:cs="Calibri"/>
                <w:color w:val="auto"/>
              </w:rPr>
            </w:pPr>
          </w:p>
          <w:p w14:paraId="3CF86F05" w14:textId="77777777" w:rsidR="00BC3D57" w:rsidRPr="00684091" w:rsidRDefault="00BC3D57" w:rsidP="00122406">
            <w:pPr>
              <w:rPr>
                <w:rFonts w:ascii="Calibri" w:hAnsi="Calibri" w:cs="Calibri"/>
                <w:color w:val="auto"/>
              </w:rPr>
            </w:pPr>
          </w:p>
          <w:p w14:paraId="0D9DE85E" w14:textId="77777777" w:rsidR="00BC3D57" w:rsidRPr="00684091" w:rsidRDefault="00BC3D57" w:rsidP="00122406">
            <w:pPr>
              <w:rPr>
                <w:rFonts w:ascii="Calibri" w:hAnsi="Calibri" w:cs="Calibri"/>
                <w:color w:val="auto"/>
              </w:rPr>
            </w:pPr>
          </w:p>
          <w:p w14:paraId="4E7410B5" w14:textId="77777777" w:rsidR="00BC3D57" w:rsidRPr="00684091" w:rsidRDefault="00BC3D57" w:rsidP="00122406">
            <w:pPr>
              <w:rPr>
                <w:rFonts w:ascii="Calibri" w:hAnsi="Calibri" w:cs="Calibri"/>
                <w:color w:val="auto"/>
              </w:rPr>
            </w:pPr>
          </w:p>
          <w:p w14:paraId="1EC3B296" w14:textId="77777777" w:rsidR="00BC3D57" w:rsidRPr="00684091" w:rsidRDefault="00BC3D57" w:rsidP="00122406">
            <w:pPr>
              <w:rPr>
                <w:rFonts w:ascii="Calibri" w:hAnsi="Calibri" w:cs="Calibri"/>
                <w:color w:val="auto"/>
              </w:rPr>
            </w:pPr>
          </w:p>
          <w:p w14:paraId="73B64FCB" w14:textId="55B1BD9A" w:rsidR="00BC3D57" w:rsidRPr="00684091" w:rsidRDefault="00BC3D57" w:rsidP="00122406">
            <w:pPr>
              <w:rPr>
                <w:rFonts w:ascii="Calibri" w:hAnsi="Calibri" w:cs="Calibri"/>
                <w:color w:val="auto"/>
              </w:rPr>
            </w:pPr>
          </w:p>
        </w:tc>
      </w:tr>
      <w:tr w:rsidR="00BC3D57" w:rsidRPr="00684091" w14:paraId="457E9CBA" w14:textId="34DAF901" w:rsidTr="00BC3D57">
        <w:tc>
          <w:tcPr>
            <w:tcW w:w="1985" w:type="dxa"/>
            <w:shd w:val="clear" w:color="auto" w:fill="auto"/>
          </w:tcPr>
          <w:p w14:paraId="33BBC4EE" w14:textId="48F97942" w:rsidR="00BC3D57" w:rsidRPr="00684091" w:rsidRDefault="00BC3D57" w:rsidP="00122406">
            <w:pPr>
              <w:rPr>
                <w:rFonts w:ascii="Calibri" w:hAnsi="Calibri" w:cs="Calibri"/>
                <w:color w:val="auto"/>
              </w:rPr>
            </w:pPr>
            <w:r w:rsidRPr="00684091">
              <w:rPr>
                <w:rFonts w:ascii="Calibri" w:hAnsi="Calibri" w:cs="Calibri"/>
                <w:color w:val="auto"/>
              </w:rPr>
              <w:t>Bewijslast</w:t>
            </w:r>
          </w:p>
        </w:tc>
        <w:tc>
          <w:tcPr>
            <w:tcW w:w="7931" w:type="dxa"/>
          </w:tcPr>
          <w:p w14:paraId="20BACB21" w14:textId="77777777" w:rsidR="00BC3D57" w:rsidRPr="00684091" w:rsidRDefault="00BC3D57" w:rsidP="00122406">
            <w:pPr>
              <w:rPr>
                <w:rFonts w:ascii="Calibri" w:hAnsi="Calibri" w:cs="Calibri"/>
                <w:color w:val="auto"/>
              </w:rPr>
            </w:pPr>
          </w:p>
          <w:p w14:paraId="206565B2" w14:textId="77777777" w:rsidR="00BC3D57" w:rsidRPr="00684091" w:rsidRDefault="00BC3D57" w:rsidP="00122406">
            <w:pPr>
              <w:rPr>
                <w:rFonts w:ascii="Calibri" w:hAnsi="Calibri" w:cs="Calibri"/>
                <w:color w:val="auto"/>
              </w:rPr>
            </w:pPr>
          </w:p>
          <w:p w14:paraId="78EF8B2D" w14:textId="77777777" w:rsidR="00BC3D57" w:rsidRPr="00684091" w:rsidRDefault="00BC3D57" w:rsidP="00122406">
            <w:pPr>
              <w:rPr>
                <w:rFonts w:ascii="Calibri" w:hAnsi="Calibri" w:cs="Calibri"/>
                <w:color w:val="auto"/>
              </w:rPr>
            </w:pPr>
          </w:p>
          <w:p w14:paraId="5FC837E7" w14:textId="77777777" w:rsidR="00BC3D57" w:rsidRPr="00684091" w:rsidRDefault="00BC3D57" w:rsidP="00122406">
            <w:pPr>
              <w:rPr>
                <w:rFonts w:ascii="Calibri" w:hAnsi="Calibri" w:cs="Calibri"/>
                <w:color w:val="auto"/>
              </w:rPr>
            </w:pPr>
          </w:p>
          <w:p w14:paraId="17055573" w14:textId="77777777" w:rsidR="00BC3D57" w:rsidRPr="00684091" w:rsidRDefault="00BC3D57" w:rsidP="00122406">
            <w:pPr>
              <w:rPr>
                <w:rFonts w:ascii="Calibri" w:hAnsi="Calibri" w:cs="Calibri"/>
                <w:color w:val="auto"/>
              </w:rPr>
            </w:pPr>
          </w:p>
          <w:p w14:paraId="4F8F611F" w14:textId="1F158112" w:rsidR="00BC3D57" w:rsidRPr="00684091" w:rsidRDefault="00BC3D57" w:rsidP="00122406">
            <w:pPr>
              <w:rPr>
                <w:rFonts w:ascii="Calibri" w:hAnsi="Calibri" w:cs="Calibri"/>
                <w:color w:val="auto"/>
              </w:rPr>
            </w:pPr>
          </w:p>
        </w:tc>
      </w:tr>
    </w:tbl>
    <w:p w14:paraId="46B652E0" w14:textId="77777777" w:rsidR="00BC3D57" w:rsidRPr="00684091" w:rsidRDefault="00BC3D57" w:rsidP="00BC3D57">
      <w:pPr>
        <w:rPr>
          <w:rFonts w:ascii="Calibri" w:hAnsi="Calibri" w:cs="Calibri"/>
        </w:rPr>
      </w:pPr>
    </w:p>
    <w:p w14:paraId="5B962CF8" w14:textId="77777777" w:rsidR="00BC3D57" w:rsidRPr="00684091" w:rsidRDefault="00BC3D57" w:rsidP="00BC3D57">
      <w:pPr>
        <w:rPr>
          <w:rFonts w:ascii="Calibri" w:hAnsi="Calibri" w:cs="Calibri"/>
        </w:rPr>
      </w:pPr>
    </w:p>
    <w:tbl>
      <w:tblPr>
        <w:tblStyle w:val="Tabelraster"/>
        <w:tblW w:w="0" w:type="auto"/>
        <w:tblInd w:w="-5" w:type="dxa"/>
        <w:tblLook w:val="04A0" w:firstRow="1" w:lastRow="0" w:firstColumn="1" w:lastColumn="0" w:noHBand="0" w:noVBand="1"/>
      </w:tblPr>
      <w:tblGrid>
        <w:gridCol w:w="1985"/>
        <w:gridCol w:w="7931"/>
      </w:tblGrid>
      <w:tr w:rsidR="00BC3D57" w:rsidRPr="00684091" w14:paraId="7F39C75E" w14:textId="77777777" w:rsidTr="006D4F5A">
        <w:tc>
          <w:tcPr>
            <w:tcW w:w="1985" w:type="dxa"/>
            <w:shd w:val="clear" w:color="auto" w:fill="auto"/>
          </w:tcPr>
          <w:p w14:paraId="2B481EE1" w14:textId="77777777" w:rsidR="00BC3D57" w:rsidRPr="00684091" w:rsidRDefault="00BC3D57" w:rsidP="00122406">
            <w:pPr>
              <w:rPr>
                <w:rFonts w:ascii="Calibri" w:hAnsi="Calibri" w:cs="Calibri"/>
                <w:color w:val="auto"/>
              </w:rPr>
            </w:pPr>
            <w:r w:rsidRPr="00684091">
              <w:rPr>
                <w:rFonts w:ascii="Calibri" w:hAnsi="Calibri" w:cs="Calibri"/>
                <w:color w:val="auto"/>
              </w:rPr>
              <w:t>KPI</w:t>
            </w:r>
          </w:p>
        </w:tc>
        <w:tc>
          <w:tcPr>
            <w:tcW w:w="7931" w:type="dxa"/>
          </w:tcPr>
          <w:p w14:paraId="08D57017" w14:textId="611E9281" w:rsidR="00BC3D57" w:rsidRPr="00684091" w:rsidRDefault="00BC3D57" w:rsidP="00122406">
            <w:pPr>
              <w:rPr>
                <w:rFonts w:ascii="Calibri" w:hAnsi="Calibri" w:cs="Calibri"/>
                <w:color w:val="auto"/>
              </w:rPr>
            </w:pPr>
            <w:r w:rsidRPr="00684091">
              <w:rPr>
                <w:rFonts w:ascii="Calibri" w:hAnsi="Calibri" w:cs="Calibri"/>
                <w:color w:val="auto"/>
              </w:rPr>
              <w:t>2</w:t>
            </w:r>
          </w:p>
        </w:tc>
      </w:tr>
      <w:tr w:rsidR="00BC3D57" w:rsidRPr="00684091" w14:paraId="3F66397F" w14:textId="77777777" w:rsidTr="006D4F5A">
        <w:tc>
          <w:tcPr>
            <w:tcW w:w="1985" w:type="dxa"/>
            <w:shd w:val="clear" w:color="auto" w:fill="auto"/>
          </w:tcPr>
          <w:p w14:paraId="66A25702" w14:textId="77777777" w:rsidR="00BC3D57" w:rsidRPr="00684091" w:rsidRDefault="00BC3D57" w:rsidP="00122406">
            <w:pPr>
              <w:rPr>
                <w:rFonts w:ascii="Calibri" w:hAnsi="Calibri" w:cs="Calibri"/>
                <w:color w:val="auto"/>
              </w:rPr>
            </w:pPr>
            <w:r w:rsidRPr="00684091">
              <w:rPr>
                <w:rFonts w:ascii="Calibri" w:hAnsi="Calibri" w:cs="Calibri"/>
                <w:color w:val="auto"/>
              </w:rPr>
              <w:t>Type KPI</w:t>
            </w:r>
          </w:p>
        </w:tc>
        <w:tc>
          <w:tcPr>
            <w:tcW w:w="7931" w:type="dxa"/>
          </w:tcPr>
          <w:p w14:paraId="7CF0DD49" w14:textId="77777777" w:rsidR="00BC3D57" w:rsidRPr="00684091" w:rsidRDefault="00BC3D57" w:rsidP="00122406">
            <w:pPr>
              <w:rPr>
                <w:rFonts w:ascii="Calibri" w:hAnsi="Calibri" w:cs="Calibri"/>
                <w:color w:val="auto"/>
              </w:rPr>
            </w:pPr>
            <w:r w:rsidRPr="00684091">
              <w:rPr>
                <w:rFonts w:ascii="Calibri" w:hAnsi="Calibri" w:cs="Calibri"/>
                <w:color w:val="auto"/>
              </w:rPr>
              <w:t>Kwalitatief/kwantitatief</w:t>
            </w:r>
          </w:p>
        </w:tc>
      </w:tr>
      <w:tr w:rsidR="00BC3D57" w:rsidRPr="00684091" w14:paraId="43E72F9E" w14:textId="77777777" w:rsidTr="006D4F5A">
        <w:tc>
          <w:tcPr>
            <w:tcW w:w="1985" w:type="dxa"/>
            <w:shd w:val="clear" w:color="auto" w:fill="auto"/>
          </w:tcPr>
          <w:p w14:paraId="4FB8A044" w14:textId="77777777" w:rsidR="00BC3D57" w:rsidRPr="00684091" w:rsidRDefault="00BC3D57" w:rsidP="00122406">
            <w:pPr>
              <w:rPr>
                <w:rFonts w:ascii="Calibri" w:hAnsi="Calibri" w:cs="Calibri"/>
                <w:color w:val="auto"/>
              </w:rPr>
            </w:pPr>
            <w:r w:rsidRPr="00684091">
              <w:rPr>
                <w:rFonts w:ascii="Calibri" w:hAnsi="Calibri" w:cs="Calibri"/>
                <w:color w:val="auto"/>
              </w:rPr>
              <w:t>Beschrijving van de KPI, zoals opgenomen in de projectfiche</w:t>
            </w:r>
          </w:p>
        </w:tc>
        <w:tc>
          <w:tcPr>
            <w:tcW w:w="7931" w:type="dxa"/>
          </w:tcPr>
          <w:p w14:paraId="78E93674" w14:textId="77777777" w:rsidR="00BC3D57" w:rsidRPr="00684091" w:rsidRDefault="00BC3D57" w:rsidP="00122406">
            <w:pPr>
              <w:rPr>
                <w:rFonts w:ascii="Calibri" w:hAnsi="Calibri" w:cs="Calibri"/>
                <w:color w:val="auto"/>
              </w:rPr>
            </w:pPr>
          </w:p>
          <w:p w14:paraId="25DAF39B" w14:textId="77777777" w:rsidR="00BC3D57" w:rsidRPr="00684091" w:rsidRDefault="00BC3D57" w:rsidP="00122406">
            <w:pPr>
              <w:rPr>
                <w:rFonts w:ascii="Calibri" w:hAnsi="Calibri" w:cs="Calibri"/>
                <w:color w:val="auto"/>
              </w:rPr>
            </w:pPr>
          </w:p>
          <w:p w14:paraId="5BC057B3" w14:textId="77777777" w:rsidR="00BC3D57" w:rsidRPr="00684091" w:rsidRDefault="00BC3D57" w:rsidP="00122406">
            <w:pPr>
              <w:rPr>
                <w:rFonts w:ascii="Calibri" w:hAnsi="Calibri" w:cs="Calibri"/>
                <w:color w:val="auto"/>
              </w:rPr>
            </w:pPr>
          </w:p>
          <w:p w14:paraId="7CF1586C" w14:textId="77777777" w:rsidR="00BC3D57" w:rsidRPr="00684091" w:rsidRDefault="00BC3D57" w:rsidP="00122406">
            <w:pPr>
              <w:rPr>
                <w:rFonts w:ascii="Calibri" w:hAnsi="Calibri" w:cs="Calibri"/>
                <w:color w:val="auto"/>
              </w:rPr>
            </w:pPr>
          </w:p>
          <w:p w14:paraId="51DA24BD" w14:textId="77777777" w:rsidR="00BC3D57" w:rsidRPr="00684091" w:rsidRDefault="00BC3D57" w:rsidP="00122406">
            <w:pPr>
              <w:rPr>
                <w:rFonts w:ascii="Calibri" w:hAnsi="Calibri" w:cs="Calibri"/>
                <w:color w:val="auto"/>
              </w:rPr>
            </w:pPr>
          </w:p>
          <w:p w14:paraId="38C04A17" w14:textId="77777777" w:rsidR="00BC3D57" w:rsidRPr="00684091" w:rsidRDefault="00BC3D57" w:rsidP="00122406">
            <w:pPr>
              <w:rPr>
                <w:rFonts w:ascii="Calibri" w:hAnsi="Calibri" w:cs="Calibri"/>
                <w:color w:val="auto"/>
              </w:rPr>
            </w:pPr>
          </w:p>
        </w:tc>
      </w:tr>
      <w:tr w:rsidR="00BC3D57" w:rsidRPr="00684091" w14:paraId="05E1F1EE" w14:textId="77777777" w:rsidTr="006D4F5A">
        <w:tc>
          <w:tcPr>
            <w:tcW w:w="1985" w:type="dxa"/>
            <w:shd w:val="clear" w:color="auto" w:fill="auto"/>
          </w:tcPr>
          <w:p w14:paraId="171AA362" w14:textId="77777777" w:rsidR="00BC3D57" w:rsidRPr="00684091" w:rsidRDefault="00BC3D57" w:rsidP="00122406">
            <w:pPr>
              <w:rPr>
                <w:rFonts w:ascii="Calibri" w:hAnsi="Calibri" w:cs="Calibri"/>
                <w:color w:val="auto"/>
              </w:rPr>
            </w:pPr>
            <w:r w:rsidRPr="00684091">
              <w:rPr>
                <w:rFonts w:ascii="Calibri" w:hAnsi="Calibri" w:cs="Calibri"/>
              </w:rPr>
              <w:t>Rapportering over de KPI</w:t>
            </w:r>
          </w:p>
        </w:tc>
        <w:tc>
          <w:tcPr>
            <w:tcW w:w="7931" w:type="dxa"/>
          </w:tcPr>
          <w:p w14:paraId="73FA980D" w14:textId="77777777" w:rsidR="00BC3D57" w:rsidRPr="00684091" w:rsidRDefault="00BC3D57" w:rsidP="00122406">
            <w:pPr>
              <w:rPr>
                <w:rFonts w:ascii="Calibri" w:hAnsi="Calibri" w:cs="Calibri"/>
                <w:color w:val="auto"/>
              </w:rPr>
            </w:pPr>
          </w:p>
          <w:p w14:paraId="6FA8266D" w14:textId="77777777" w:rsidR="00BC3D57" w:rsidRPr="00684091" w:rsidRDefault="00BC3D57" w:rsidP="00122406">
            <w:pPr>
              <w:rPr>
                <w:rFonts w:ascii="Calibri" w:hAnsi="Calibri" w:cs="Calibri"/>
                <w:color w:val="auto"/>
              </w:rPr>
            </w:pPr>
          </w:p>
          <w:p w14:paraId="20D71F9B" w14:textId="77777777" w:rsidR="00BC3D57" w:rsidRPr="00684091" w:rsidRDefault="00BC3D57" w:rsidP="00122406">
            <w:pPr>
              <w:rPr>
                <w:rFonts w:ascii="Calibri" w:hAnsi="Calibri" w:cs="Calibri"/>
                <w:color w:val="auto"/>
              </w:rPr>
            </w:pPr>
          </w:p>
          <w:p w14:paraId="77E44875" w14:textId="77777777" w:rsidR="00BC3D57" w:rsidRPr="00684091" w:rsidRDefault="00BC3D57" w:rsidP="00122406">
            <w:pPr>
              <w:rPr>
                <w:rFonts w:ascii="Calibri" w:hAnsi="Calibri" w:cs="Calibri"/>
                <w:color w:val="auto"/>
              </w:rPr>
            </w:pPr>
          </w:p>
          <w:p w14:paraId="0BBCB7D4" w14:textId="77777777" w:rsidR="00BC3D57" w:rsidRPr="00684091" w:rsidRDefault="00BC3D57" w:rsidP="00122406">
            <w:pPr>
              <w:rPr>
                <w:rFonts w:ascii="Calibri" w:hAnsi="Calibri" w:cs="Calibri"/>
                <w:color w:val="auto"/>
              </w:rPr>
            </w:pPr>
          </w:p>
          <w:p w14:paraId="61E4F54A" w14:textId="77777777" w:rsidR="00BC3D57" w:rsidRPr="00684091" w:rsidRDefault="00BC3D57" w:rsidP="00122406">
            <w:pPr>
              <w:rPr>
                <w:rFonts w:ascii="Calibri" w:hAnsi="Calibri" w:cs="Calibri"/>
                <w:color w:val="auto"/>
              </w:rPr>
            </w:pPr>
          </w:p>
          <w:p w14:paraId="27A2F758" w14:textId="77777777" w:rsidR="00BC3D57" w:rsidRPr="00684091" w:rsidRDefault="00BC3D57" w:rsidP="00122406">
            <w:pPr>
              <w:rPr>
                <w:rFonts w:ascii="Calibri" w:hAnsi="Calibri" w:cs="Calibri"/>
                <w:color w:val="auto"/>
              </w:rPr>
            </w:pPr>
          </w:p>
          <w:p w14:paraId="31F7AE2E" w14:textId="77777777" w:rsidR="00BC3D57" w:rsidRPr="00684091" w:rsidRDefault="00BC3D57" w:rsidP="00122406">
            <w:pPr>
              <w:rPr>
                <w:rFonts w:ascii="Calibri" w:hAnsi="Calibri" w:cs="Calibri"/>
                <w:color w:val="auto"/>
              </w:rPr>
            </w:pPr>
          </w:p>
        </w:tc>
      </w:tr>
      <w:tr w:rsidR="00BC3D57" w:rsidRPr="00684091" w14:paraId="79148837" w14:textId="77777777" w:rsidTr="006D4F5A">
        <w:tc>
          <w:tcPr>
            <w:tcW w:w="1985" w:type="dxa"/>
            <w:shd w:val="clear" w:color="auto" w:fill="auto"/>
          </w:tcPr>
          <w:p w14:paraId="480AFB6C" w14:textId="77777777" w:rsidR="00BC3D57" w:rsidRPr="00684091" w:rsidRDefault="00BC3D57" w:rsidP="00122406">
            <w:pPr>
              <w:rPr>
                <w:rFonts w:ascii="Calibri" w:hAnsi="Calibri" w:cs="Calibri"/>
                <w:color w:val="auto"/>
              </w:rPr>
            </w:pPr>
            <w:r w:rsidRPr="00684091">
              <w:rPr>
                <w:rFonts w:ascii="Calibri" w:hAnsi="Calibri" w:cs="Calibri"/>
                <w:color w:val="auto"/>
              </w:rPr>
              <w:lastRenderedPageBreak/>
              <w:t>Bewijslast</w:t>
            </w:r>
          </w:p>
        </w:tc>
        <w:tc>
          <w:tcPr>
            <w:tcW w:w="7931" w:type="dxa"/>
          </w:tcPr>
          <w:p w14:paraId="685C2E68" w14:textId="77777777" w:rsidR="00BC3D57" w:rsidRPr="00684091" w:rsidRDefault="00BC3D57" w:rsidP="00122406">
            <w:pPr>
              <w:rPr>
                <w:rFonts w:ascii="Calibri" w:hAnsi="Calibri" w:cs="Calibri"/>
                <w:color w:val="auto"/>
              </w:rPr>
            </w:pPr>
          </w:p>
          <w:p w14:paraId="336D3342" w14:textId="77777777" w:rsidR="00BC3D57" w:rsidRPr="00684091" w:rsidRDefault="00BC3D57" w:rsidP="00122406">
            <w:pPr>
              <w:rPr>
                <w:rFonts w:ascii="Calibri" w:hAnsi="Calibri" w:cs="Calibri"/>
                <w:color w:val="auto"/>
              </w:rPr>
            </w:pPr>
          </w:p>
          <w:p w14:paraId="7F543EE5" w14:textId="77777777" w:rsidR="00BC3D57" w:rsidRPr="00684091" w:rsidRDefault="00BC3D57" w:rsidP="00122406">
            <w:pPr>
              <w:rPr>
                <w:rFonts w:ascii="Calibri" w:hAnsi="Calibri" w:cs="Calibri"/>
                <w:color w:val="auto"/>
              </w:rPr>
            </w:pPr>
          </w:p>
          <w:p w14:paraId="5DFDC1D0" w14:textId="77777777" w:rsidR="00BC3D57" w:rsidRPr="00684091" w:rsidRDefault="00BC3D57" w:rsidP="00122406">
            <w:pPr>
              <w:rPr>
                <w:rFonts w:ascii="Calibri" w:hAnsi="Calibri" w:cs="Calibri"/>
                <w:color w:val="auto"/>
              </w:rPr>
            </w:pPr>
          </w:p>
          <w:p w14:paraId="6B0134AF" w14:textId="77777777" w:rsidR="00BC3D57" w:rsidRPr="00684091" w:rsidRDefault="00BC3D57" w:rsidP="00122406">
            <w:pPr>
              <w:rPr>
                <w:rFonts w:ascii="Calibri" w:hAnsi="Calibri" w:cs="Calibri"/>
                <w:color w:val="auto"/>
              </w:rPr>
            </w:pPr>
          </w:p>
          <w:p w14:paraId="284EFB89" w14:textId="77777777" w:rsidR="00BC3D57" w:rsidRPr="00684091" w:rsidRDefault="00BC3D57" w:rsidP="00122406">
            <w:pPr>
              <w:rPr>
                <w:rFonts w:ascii="Calibri" w:hAnsi="Calibri" w:cs="Calibri"/>
                <w:color w:val="auto"/>
              </w:rPr>
            </w:pPr>
          </w:p>
        </w:tc>
      </w:tr>
    </w:tbl>
    <w:p w14:paraId="7186F673" w14:textId="010683DB" w:rsidR="00320F0A" w:rsidRPr="00684091" w:rsidRDefault="00320F0A" w:rsidP="00CF559C">
      <w:pPr>
        <w:rPr>
          <w:rFonts w:ascii="Calibri" w:hAnsi="Calibri" w:cs="Calibri"/>
        </w:rPr>
      </w:pPr>
    </w:p>
    <w:p w14:paraId="71FD07BA" w14:textId="131E59FE" w:rsidR="006D4F5A" w:rsidRPr="00684091" w:rsidRDefault="006D4F5A" w:rsidP="00CF559C">
      <w:pPr>
        <w:rPr>
          <w:rFonts w:ascii="Calibri" w:hAnsi="Calibri" w:cs="Calibri"/>
        </w:rPr>
      </w:pPr>
    </w:p>
    <w:p w14:paraId="696A1175" w14:textId="495C80F5" w:rsidR="006D4F5A" w:rsidRPr="00684091" w:rsidRDefault="006D4F5A" w:rsidP="006D4F5A">
      <w:pPr>
        <w:pStyle w:val="Kop1"/>
        <w:rPr>
          <w:rFonts w:ascii="Calibri" w:hAnsi="Calibri" w:cs="Calibri"/>
        </w:rPr>
      </w:pPr>
      <w:r w:rsidRPr="00684091">
        <w:rPr>
          <w:rFonts w:ascii="Calibri" w:hAnsi="Calibri" w:cs="Calibri"/>
        </w:rPr>
        <w:t>onderteking door de rector of de algemeen directeur</w:t>
      </w:r>
    </w:p>
    <w:p w14:paraId="0E6F2830" w14:textId="596574C8" w:rsidR="006D4F5A" w:rsidRPr="00684091" w:rsidRDefault="006D4F5A" w:rsidP="00CF559C">
      <w:pPr>
        <w:rPr>
          <w:rFonts w:ascii="Calibri" w:hAnsi="Calibri" w:cs="Calibri"/>
        </w:rPr>
      </w:pP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4A0" w:firstRow="1" w:lastRow="0" w:firstColumn="1" w:lastColumn="0" w:noHBand="0" w:noVBand="1"/>
      </w:tblPr>
      <w:tblGrid>
        <w:gridCol w:w="395"/>
        <w:gridCol w:w="2636"/>
        <w:gridCol w:w="567"/>
        <w:gridCol w:w="425"/>
        <w:gridCol w:w="709"/>
        <w:gridCol w:w="425"/>
        <w:gridCol w:w="567"/>
        <w:gridCol w:w="709"/>
        <w:gridCol w:w="3827"/>
      </w:tblGrid>
      <w:tr w:rsidR="006D4F5A" w:rsidRPr="00684091" w14:paraId="48908193" w14:textId="77777777" w:rsidTr="00122406">
        <w:trPr>
          <w:trHeight w:val="340"/>
        </w:trPr>
        <w:tc>
          <w:tcPr>
            <w:tcW w:w="396" w:type="dxa"/>
            <w:tcBorders>
              <w:top w:val="nil"/>
              <w:left w:val="nil"/>
              <w:bottom w:val="nil"/>
              <w:right w:val="nil"/>
            </w:tcBorders>
          </w:tcPr>
          <w:p w14:paraId="1498A890" w14:textId="77777777" w:rsidR="006D4F5A" w:rsidRPr="00684091" w:rsidRDefault="006D4F5A" w:rsidP="00122406">
            <w:pPr>
              <w:pStyle w:val="leeg"/>
            </w:pPr>
          </w:p>
        </w:tc>
        <w:tc>
          <w:tcPr>
            <w:tcW w:w="9867" w:type="dxa"/>
            <w:gridSpan w:val="8"/>
            <w:tcBorders>
              <w:top w:val="nil"/>
              <w:left w:val="nil"/>
              <w:bottom w:val="nil"/>
              <w:right w:val="nil"/>
            </w:tcBorders>
            <w:hideMark/>
          </w:tcPr>
          <w:p w14:paraId="3F87673E" w14:textId="77777777" w:rsidR="006D4F5A" w:rsidRPr="00684091" w:rsidRDefault="006D4F5A" w:rsidP="00122406">
            <w:pPr>
              <w:pStyle w:val="Verklaring"/>
              <w:rPr>
                <w:rFonts w:ascii="Calibri" w:hAnsi="Calibri" w:cs="Calibri"/>
                <w:lang w:val="nl-BE"/>
              </w:rPr>
            </w:pPr>
            <w:r w:rsidRPr="00684091">
              <w:rPr>
                <w:rFonts w:ascii="Calibri" w:hAnsi="Calibri" w:cs="Calibri"/>
                <w:lang w:val="nl-BE"/>
              </w:rPr>
              <w:t>Ik verklaar dat alle gegevens in dit formulier en de bijlages naar waarheid zijn ingevuld</w:t>
            </w:r>
          </w:p>
        </w:tc>
      </w:tr>
      <w:tr w:rsidR="006D4F5A" w:rsidRPr="00684091" w14:paraId="106312C7" w14:textId="77777777" w:rsidTr="00122406">
        <w:trPr>
          <w:trHeight w:val="340"/>
        </w:trPr>
        <w:tc>
          <w:tcPr>
            <w:tcW w:w="396" w:type="dxa"/>
            <w:tcBorders>
              <w:top w:val="nil"/>
              <w:left w:val="nil"/>
              <w:bottom w:val="nil"/>
              <w:right w:val="nil"/>
            </w:tcBorders>
          </w:tcPr>
          <w:p w14:paraId="6AC7CC40" w14:textId="77777777" w:rsidR="006D4F5A" w:rsidRPr="00684091" w:rsidRDefault="006D4F5A" w:rsidP="00122406">
            <w:pPr>
              <w:pStyle w:val="leeg"/>
            </w:pPr>
          </w:p>
        </w:tc>
        <w:tc>
          <w:tcPr>
            <w:tcW w:w="2637" w:type="dxa"/>
            <w:tcBorders>
              <w:top w:val="nil"/>
              <w:left w:val="nil"/>
              <w:bottom w:val="nil"/>
              <w:right w:val="nil"/>
            </w:tcBorders>
            <w:hideMark/>
          </w:tcPr>
          <w:p w14:paraId="0DF3AA04" w14:textId="77777777" w:rsidR="006D4F5A" w:rsidRPr="00684091" w:rsidRDefault="006D4F5A" w:rsidP="00122406">
            <w:pPr>
              <w:jc w:val="right"/>
              <w:rPr>
                <w:rStyle w:val="Zwaar"/>
                <w:rFonts w:ascii="Calibri" w:hAnsi="Calibri" w:cs="Calibri"/>
                <w:b w:val="0"/>
              </w:rPr>
            </w:pPr>
            <w:r w:rsidRPr="00684091">
              <w:rPr>
                <w:rFonts w:ascii="Calibri" w:hAnsi="Calibri" w:cs="Calibri"/>
              </w:rPr>
              <w:t>datum</w:t>
            </w:r>
          </w:p>
        </w:tc>
        <w:tc>
          <w:tcPr>
            <w:tcW w:w="567" w:type="dxa"/>
            <w:tcBorders>
              <w:top w:val="nil"/>
              <w:left w:val="nil"/>
              <w:bottom w:val="nil"/>
              <w:right w:val="nil"/>
            </w:tcBorders>
            <w:vAlign w:val="bottom"/>
            <w:hideMark/>
          </w:tcPr>
          <w:p w14:paraId="57CE0B2E" w14:textId="77777777" w:rsidR="006D4F5A" w:rsidRPr="00684091" w:rsidRDefault="006D4F5A" w:rsidP="00122406">
            <w:pPr>
              <w:jc w:val="right"/>
              <w:rPr>
                <w:rFonts w:ascii="Calibri" w:hAnsi="Calibri" w:cs="Calibri"/>
                <w:sz w:val="14"/>
                <w:szCs w:val="14"/>
              </w:rPr>
            </w:pPr>
            <w:r w:rsidRPr="00684091">
              <w:rPr>
                <w:rFonts w:ascii="Calibri" w:hAnsi="Calibri" w:cs="Calibri"/>
                <w:sz w:val="14"/>
                <w:szCs w:val="14"/>
              </w:rPr>
              <w:t>dag</w:t>
            </w:r>
          </w:p>
        </w:tc>
        <w:tc>
          <w:tcPr>
            <w:tcW w:w="425" w:type="dxa"/>
            <w:tcBorders>
              <w:top w:val="nil"/>
              <w:left w:val="nil"/>
              <w:bottom w:val="dotted" w:sz="6" w:space="0" w:color="auto"/>
              <w:right w:val="nil"/>
            </w:tcBorders>
            <w:hideMark/>
          </w:tcPr>
          <w:p w14:paraId="168FD89A" w14:textId="77777777" w:rsidR="006D4F5A" w:rsidRPr="00684091" w:rsidRDefault="006D4F5A" w:rsidP="00122406">
            <w:pPr>
              <w:pStyle w:val="invulveld"/>
              <w:framePr w:hSpace="0" w:wrap="auto" w:vAnchor="margin" w:xAlign="left" w:yAlign="inline"/>
              <w:rPr>
                <w:szCs w:val="20"/>
              </w:rPr>
            </w:pPr>
            <w:r w:rsidRPr="00684091">
              <w:fldChar w:fldCharType="begin">
                <w:ffData>
                  <w:name w:val=""/>
                  <w:enabled/>
                  <w:calcOnExit w:val="0"/>
                  <w:textInput>
                    <w:type w:val="number"/>
                    <w:maxLength w:val="2"/>
                    <w:format w:val="00"/>
                  </w:textInput>
                </w:ffData>
              </w:fldChar>
            </w:r>
            <w:r w:rsidRPr="00684091">
              <w:instrText xml:space="preserve"> FORMTEXT </w:instrText>
            </w:r>
            <w:r w:rsidRPr="00684091">
              <w:fldChar w:fldCharType="separate"/>
            </w:r>
            <w:r w:rsidRPr="00684091">
              <w:rPr>
                <w:noProof/>
              </w:rPr>
              <w:t> </w:t>
            </w:r>
            <w:r w:rsidRPr="00684091">
              <w:rPr>
                <w:noProof/>
              </w:rPr>
              <w:t> </w:t>
            </w:r>
            <w:r w:rsidRPr="00684091">
              <w:fldChar w:fldCharType="end"/>
            </w:r>
          </w:p>
        </w:tc>
        <w:tc>
          <w:tcPr>
            <w:tcW w:w="709" w:type="dxa"/>
            <w:tcBorders>
              <w:top w:val="nil"/>
              <w:left w:val="nil"/>
              <w:bottom w:val="nil"/>
              <w:right w:val="nil"/>
            </w:tcBorders>
            <w:vAlign w:val="bottom"/>
            <w:hideMark/>
          </w:tcPr>
          <w:p w14:paraId="27754D36" w14:textId="77777777" w:rsidR="006D4F5A" w:rsidRPr="00684091" w:rsidRDefault="006D4F5A" w:rsidP="00122406">
            <w:pPr>
              <w:jc w:val="right"/>
              <w:rPr>
                <w:rFonts w:ascii="Calibri" w:hAnsi="Calibri" w:cs="Calibri"/>
                <w:sz w:val="14"/>
                <w:szCs w:val="14"/>
              </w:rPr>
            </w:pPr>
            <w:r w:rsidRPr="00684091">
              <w:rPr>
                <w:rFonts w:ascii="Calibri" w:hAnsi="Calibri" w:cs="Calibri"/>
                <w:sz w:val="14"/>
                <w:szCs w:val="14"/>
              </w:rPr>
              <w:t>maand</w:t>
            </w:r>
          </w:p>
        </w:tc>
        <w:tc>
          <w:tcPr>
            <w:tcW w:w="425" w:type="dxa"/>
            <w:tcBorders>
              <w:top w:val="nil"/>
              <w:left w:val="nil"/>
              <w:bottom w:val="dotted" w:sz="6" w:space="0" w:color="auto"/>
              <w:right w:val="nil"/>
            </w:tcBorders>
            <w:hideMark/>
          </w:tcPr>
          <w:p w14:paraId="5A1FCC1C" w14:textId="77777777" w:rsidR="006D4F5A" w:rsidRPr="00684091" w:rsidRDefault="006D4F5A" w:rsidP="00122406">
            <w:pPr>
              <w:pStyle w:val="invulveld"/>
              <w:framePr w:hSpace="0" w:wrap="auto" w:vAnchor="margin" w:xAlign="left" w:yAlign="inline"/>
              <w:rPr>
                <w:szCs w:val="20"/>
              </w:rPr>
            </w:pPr>
            <w:r w:rsidRPr="00684091">
              <w:fldChar w:fldCharType="begin">
                <w:ffData>
                  <w:name w:val=""/>
                  <w:enabled/>
                  <w:calcOnExit w:val="0"/>
                  <w:textInput>
                    <w:type w:val="number"/>
                    <w:maxLength w:val="2"/>
                    <w:format w:val="00"/>
                  </w:textInput>
                </w:ffData>
              </w:fldChar>
            </w:r>
            <w:r w:rsidRPr="00684091">
              <w:instrText xml:space="preserve"> FORMTEXT </w:instrText>
            </w:r>
            <w:r w:rsidRPr="00684091">
              <w:fldChar w:fldCharType="separate"/>
            </w:r>
            <w:r w:rsidRPr="00684091">
              <w:rPr>
                <w:noProof/>
              </w:rPr>
              <w:t> </w:t>
            </w:r>
            <w:r w:rsidRPr="00684091">
              <w:rPr>
                <w:noProof/>
              </w:rPr>
              <w:t> </w:t>
            </w:r>
            <w:r w:rsidRPr="00684091">
              <w:fldChar w:fldCharType="end"/>
            </w:r>
          </w:p>
        </w:tc>
        <w:tc>
          <w:tcPr>
            <w:tcW w:w="567" w:type="dxa"/>
            <w:tcBorders>
              <w:top w:val="nil"/>
              <w:left w:val="nil"/>
              <w:bottom w:val="nil"/>
              <w:right w:val="nil"/>
            </w:tcBorders>
            <w:vAlign w:val="bottom"/>
            <w:hideMark/>
          </w:tcPr>
          <w:p w14:paraId="10E6308E" w14:textId="77777777" w:rsidR="006D4F5A" w:rsidRPr="00684091" w:rsidRDefault="006D4F5A" w:rsidP="00122406">
            <w:pPr>
              <w:jc w:val="right"/>
              <w:rPr>
                <w:rFonts w:ascii="Calibri" w:hAnsi="Calibri" w:cs="Calibri"/>
                <w:sz w:val="14"/>
                <w:szCs w:val="14"/>
              </w:rPr>
            </w:pPr>
            <w:r w:rsidRPr="00684091">
              <w:rPr>
                <w:rFonts w:ascii="Calibri" w:hAnsi="Calibri" w:cs="Calibri"/>
                <w:sz w:val="14"/>
                <w:szCs w:val="14"/>
              </w:rPr>
              <w:t>jaar</w:t>
            </w:r>
          </w:p>
        </w:tc>
        <w:tc>
          <w:tcPr>
            <w:tcW w:w="709" w:type="dxa"/>
            <w:tcBorders>
              <w:top w:val="nil"/>
              <w:left w:val="nil"/>
              <w:bottom w:val="dotted" w:sz="6" w:space="0" w:color="auto"/>
              <w:right w:val="nil"/>
            </w:tcBorders>
            <w:hideMark/>
          </w:tcPr>
          <w:p w14:paraId="69E17E04" w14:textId="77777777" w:rsidR="006D4F5A" w:rsidRPr="00684091" w:rsidRDefault="006D4F5A" w:rsidP="00122406">
            <w:pPr>
              <w:pStyle w:val="invulveld"/>
              <w:framePr w:hSpace="0" w:wrap="auto" w:vAnchor="margin" w:xAlign="left" w:yAlign="inline"/>
              <w:rPr>
                <w:szCs w:val="20"/>
              </w:rPr>
            </w:pPr>
            <w:r w:rsidRPr="00684091">
              <w:fldChar w:fldCharType="begin">
                <w:ffData>
                  <w:name w:val=""/>
                  <w:enabled/>
                  <w:calcOnExit w:val="0"/>
                  <w:textInput>
                    <w:type w:val="number"/>
                    <w:maxLength w:val="4"/>
                    <w:format w:val="0000"/>
                  </w:textInput>
                </w:ffData>
              </w:fldChar>
            </w:r>
            <w:r w:rsidRPr="00684091">
              <w:instrText xml:space="preserve"> FORMTEXT </w:instrText>
            </w:r>
            <w:r w:rsidRPr="00684091">
              <w:fldChar w:fldCharType="separate"/>
            </w:r>
            <w:r w:rsidRPr="00684091">
              <w:rPr>
                <w:noProof/>
              </w:rPr>
              <w:t> </w:t>
            </w:r>
            <w:r w:rsidRPr="00684091">
              <w:rPr>
                <w:noProof/>
              </w:rPr>
              <w:t> </w:t>
            </w:r>
            <w:r w:rsidRPr="00684091">
              <w:rPr>
                <w:noProof/>
              </w:rPr>
              <w:t> </w:t>
            </w:r>
            <w:r w:rsidRPr="00684091">
              <w:rPr>
                <w:noProof/>
              </w:rPr>
              <w:t> </w:t>
            </w:r>
            <w:r w:rsidRPr="00684091">
              <w:fldChar w:fldCharType="end"/>
            </w:r>
          </w:p>
        </w:tc>
        <w:tc>
          <w:tcPr>
            <w:tcW w:w="3828" w:type="dxa"/>
            <w:tcBorders>
              <w:top w:val="nil"/>
              <w:left w:val="nil"/>
              <w:bottom w:val="nil"/>
              <w:right w:val="nil"/>
            </w:tcBorders>
          </w:tcPr>
          <w:p w14:paraId="0AAC55C5" w14:textId="77777777" w:rsidR="006D4F5A" w:rsidRPr="00684091" w:rsidRDefault="006D4F5A" w:rsidP="00122406">
            <w:pPr>
              <w:rPr>
                <w:rFonts w:ascii="Calibri" w:hAnsi="Calibri" w:cs="Calibri"/>
              </w:rPr>
            </w:pPr>
          </w:p>
        </w:tc>
      </w:tr>
      <w:tr w:rsidR="006D4F5A" w:rsidRPr="00684091" w14:paraId="2CA563E3" w14:textId="77777777" w:rsidTr="00122406">
        <w:trPr>
          <w:trHeight w:val="680"/>
        </w:trPr>
        <w:tc>
          <w:tcPr>
            <w:tcW w:w="396" w:type="dxa"/>
            <w:tcBorders>
              <w:top w:val="nil"/>
              <w:left w:val="nil"/>
              <w:bottom w:val="nil"/>
              <w:right w:val="nil"/>
            </w:tcBorders>
            <w:vAlign w:val="bottom"/>
          </w:tcPr>
          <w:p w14:paraId="43D41636" w14:textId="77777777" w:rsidR="006D4F5A" w:rsidRPr="00684091" w:rsidRDefault="006D4F5A" w:rsidP="00122406">
            <w:pPr>
              <w:pStyle w:val="leeg"/>
            </w:pPr>
          </w:p>
        </w:tc>
        <w:tc>
          <w:tcPr>
            <w:tcW w:w="2637" w:type="dxa"/>
            <w:tcBorders>
              <w:top w:val="nil"/>
              <w:left w:val="nil"/>
              <w:bottom w:val="nil"/>
              <w:right w:val="nil"/>
            </w:tcBorders>
            <w:vAlign w:val="bottom"/>
            <w:hideMark/>
          </w:tcPr>
          <w:p w14:paraId="3A64FF1E" w14:textId="77777777" w:rsidR="006D4F5A" w:rsidRPr="00684091" w:rsidRDefault="006D4F5A" w:rsidP="00122406">
            <w:pPr>
              <w:spacing w:after="100"/>
              <w:jc w:val="right"/>
              <w:rPr>
                <w:rFonts w:ascii="Calibri" w:hAnsi="Calibri" w:cs="Calibri"/>
              </w:rPr>
            </w:pPr>
            <w:r w:rsidRPr="00684091">
              <w:rPr>
                <w:rFonts w:ascii="Calibri" w:hAnsi="Calibri" w:cs="Calibri"/>
              </w:rPr>
              <w:t>handtekening</w:t>
            </w:r>
          </w:p>
        </w:tc>
        <w:tc>
          <w:tcPr>
            <w:tcW w:w="7230" w:type="dxa"/>
            <w:gridSpan w:val="7"/>
            <w:tcBorders>
              <w:top w:val="nil"/>
              <w:left w:val="nil"/>
              <w:bottom w:val="dotted" w:sz="6" w:space="0" w:color="auto"/>
              <w:right w:val="nil"/>
            </w:tcBorders>
            <w:vAlign w:val="bottom"/>
            <w:hideMark/>
          </w:tcPr>
          <w:p w14:paraId="4F9BF225" w14:textId="77777777" w:rsidR="006D4F5A" w:rsidRPr="00684091" w:rsidRDefault="006D4F5A" w:rsidP="00122406">
            <w:pPr>
              <w:pStyle w:val="invulveld"/>
              <w:framePr w:hSpace="0" w:wrap="auto" w:vAnchor="margin" w:xAlign="left" w:yAlign="inline"/>
              <w:spacing w:after="100"/>
            </w:pPr>
            <w:r w:rsidRPr="00684091">
              <w:fldChar w:fldCharType="begin">
                <w:ffData>
                  <w:name w:val=""/>
                  <w:enabled/>
                  <w:calcOnExit w:val="0"/>
                  <w:textInput/>
                </w:ffData>
              </w:fldChar>
            </w:r>
            <w:r w:rsidRPr="00684091">
              <w:instrText xml:space="preserve"> FORMTEXT </w:instrText>
            </w:r>
            <w:r w:rsidRPr="00684091">
              <w:fldChar w:fldCharType="separate"/>
            </w:r>
            <w:r w:rsidRPr="00684091">
              <w:rPr>
                <w:noProof/>
              </w:rPr>
              <w:t> </w:t>
            </w:r>
            <w:r w:rsidRPr="00684091">
              <w:rPr>
                <w:noProof/>
              </w:rPr>
              <w:t> </w:t>
            </w:r>
            <w:r w:rsidRPr="00684091">
              <w:rPr>
                <w:noProof/>
              </w:rPr>
              <w:t> </w:t>
            </w:r>
            <w:r w:rsidRPr="00684091">
              <w:rPr>
                <w:noProof/>
              </w:rPr>
              <w:t> </w:t>
            </w:r>
            <w:r w:rsidRPr="00684091">
              <w:rPr>
                <w:noProof/>
              </w:rPr>
              <w:t> </w:t>
            </w:r>
            <w:r w:rsidRPr="00684091">
              <w:fldChar w:fldCharType="end"/>
            </w:r>
          </w:p>
        </w:tc>
      </w:tr>
      <w:tr w:rsidR="006D4F5A" w:rsidRPr="00684091" w14:paraId="01F75B08" w14:textId="77777777" w:rsidTr="00122406">
        <w:trPr>
          <w:trHeight w:val="340"/>
        </w:trPr>
        <w:tc>
          <w:tcPr>
            <w:tcW w:w="396" w:type="dxa"/>
            <w:tcBorders>
              <w:top w:val="nil"/>
              <w:left w:val="nil"/>
              <w:bottom w:val="nil"/>
              <w:right w:val="nil"/>
            </w:tcBorders>
          </w:tcPr>
          <w:p w14:paraId="5FF5CB43" w14:textId="77777777" w:rsidR="006D4F5A" w:rsidRPr="00684091" w:rsidRDefault="006D4F5A" w:rsidP="00122406">
            <w:pPr>
              <w:pStyle w:val="leeg"/>
            </w:pPr>
          </w:p>
        </w:tc>
        <w:tc>
          <w:tcPr>
            <w:tcW w:w="2637" w:type="dxa"/>
            <w:tcBorders>
              <w:top w:val="nil"/>
              <w:left w:val="nil"/>
              <w:bottom w:val="nil"/>
              <w:right w:val="nil"/>
            </w:tcBorders>
            <w:hideMark/>
          </w:tcPr>
          <w:p w14:paraId="7383B456" w14:textId="77777777" w:rsidR="006D4F5A" w:rsidRPr="00684091" w:rsidRDefault="006D4F5A" w:rsidP="00122406">
            <w:pPr>
              <w:jc w:val="right"/>
              <w:rPr>
                <w:rFonts w:ascii="Calibri" w:hAnsi="Calibri" w:cs="Calibri"/>
              </w:rPr>
            </w:pPr>
            <w:r w:rsidRPr="00684091">
              <w:rPr>
                <w:rFonts w:ascii="Calibri" w:hAnsi="Calibri" w:cs="Calibri"/>
              </w:rPr>
              <w:t>voor- en achternaam</w:t>
            </w:r>
          </w:p>
        </w:tc>
        <w:tc>
          <w:tcPr>
            <w:tcW w:w="7230" w:type="dxa"/>
            <w:gridSpan w:val="7"/>
            <w:tcBorders>
              <w:top w:val="nil"/>
              <w:left w:val="nil"/>
              <w:bottom w:val="dotted" w:sz="6" w:space="0" w:color="auto"/>
              <w:right w:val="nil"/>
            </w:tcBorders>
            <w:hideMark/>
          </w:tcPr>
          <w:p w14:paraId="1EAA2FC5" w14:textId="77777777" w:rsidR="006D4F5A" w:rsidRPr="00684091" w:rsidRDefault="006D4F5A" w:rsidP="00122406">
            <w:pPr>
              <w:pStyle w:val="invulveld"/>
              <w:framePr w:hSpace="0" w:wrap="auto" w:vAnchor="margin" w:xAlign="left" w:yAlign="inline"/>
            </w:pPr>
            <w:r w:rsidRPr="00684091">
              <w:fldChar w:fldCharType="begin">
                <w:ffData>
                  <w:name w:val=""/>
                  <w:enabled/>
                  <w:calcOnExit w:val="0"/>
                  <w:textInput/>
                </w:ffData>
              </w:fldChar>
            </w:r>
            <w:r w:rsidRPr="00684091">
              <w:instrText xml:space="preserve"> FORMTEXT </w:instrText>
            </w:r>
            <w:r w:rsidRPr="00684091">
              <w:fldChar w:fldCharType="separate"/>
            </w:r>
            <w:r w:rsidRPr="00684091">
              <w:rPr>
                <w:noProof/>
              </w:rPr>
              <w:t> </w:t>
            </w:r>
            <w:r w:rsidRPr="00684091">
              <w:rPr>
                <w:noProof/>
              </w:rPr>
              <w:t> </w:t>
            </w:r>
            <w:r w:rsidRPr="00684091">
              <w:rPr>
                <w:noProof/>
              </w:rPr>
              <w:t> </w:t>
            </w:r>
            <w:r w:rsidRPr="00684091">
              <w:rPr>
                <w:noProof/>
              </w:rPr>
              <w:t> </w:t>
            </w:r>
            <w:r w:rsidRPr="00684091">
              <w:rPr>
                <w:noProof/>
              </w:rPr>
              <w:t> </w:t>
            </w:r>
            <w:r w:rsidRPr="00684091">
              <w:fldChar w:fldCharType="end"/>
            </w:r>
          </w:p>
        </w:tc>
      </w:tr>
    </w:tbl>
    <w:p w14:paraId="096BF9CE" w14:textId="77777777" w:rsidR="006D4F5A" w:rsidRPr="00684091" w:rsidRDefault="006D4F5A" w:rsidP="006D4F5A">
      <w:pPr>
        <w:rPr>
          <w:rFonts w:ascii="Calibri" w:hAnsi="Calibri" w:cs="Calibri"/>
          <w:szCs w:val="20"/>
        </w:rPr>
      </w:pPr>
    </w:p>
    <w:p w14:paraId="243DF11A" w14:textId="77777777" w:rsidR="006D4F5A" w:rsidRPr="00684091" w:rsidRDefault="006D4F5A" w:rsidP="00CF559C">
      <w:pPr>
        <w:rPr>
          <w:rFonts w:ascii="Calibri" w:hAnsi="Calibri" w:cs="Calibri"/>
        </w:rPr>
      </w:pPr>
    </w:p>
    <w:sectPr w:rsidR="006D4F5A" w:rsidRPr="00684091" w:rsidSect="0082708B">
      <w:headerReference w:type="even" r:id="rId13"/>
      <w:headerReference w:type="default" r:id="rId14"/>
      <w:footerReference w:type="even" r:id="rId15"/>
      <w:footerReference w:type="default" r:id="rId16"/>
      <w:headerReference w:type="first" r:id="rId17"/>
      <w:footerReference w:type="first" r:id="rId18"/>
      <w:pgSz w:w="11906" w:h="16838" w:code="9"/>
      <w:pgMar w:top="2211" w:right="851" w:bottom="2552" w:left="1134" w:header="851" w:footer="851"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59EF4B" w14:textId="77777777" w:rsidR="00413091" w:rsidRDefault="00413091" w:rsidP="00F11703">
      <w:pPr>
        <w:spacing w:line="240" w:lineRule="auto"/>
      </w:pPr>
      <w:r>
        <w:separator/>
      </w:r>
    </w:p>
    <w:p w14:paraId="053DD209" w14:textId="77777777" w:rsidR="00413091" w:rsidRDefault="00413091"/>
  </w:endnote>
  <w:endnote w:type="continuationSeparator" w:id="0">
    <w:p w14:paraId="7762CF3E" w14:textId="77777777" w:rsidR="00413091" w:rsidRDefault="00413091" w:rsidP="00F11703">
      <w:pPr>
        <w:spacing w:line="240" w:lineRule="auto"/>
      </w:pPr>
      <w:r>
        <w:continuationSeparator/>
      </w:r>
    </w:p>
    <w:p w14:paraId="24B56CF2" w14:textId="77777777" w:rsidR="00413091" w:rsidRDefault="004130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altName w:val="Calibri"/>
    <w:panose1 w:val="00000000000000000000"/>
    <w:charset w:val="4D"/>
    <w:family w:val="auto"/>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altName w:val="Calibri"/>
    <w:panose1 w:val="00000000000000000000"/>
    <w:charset w:val="4D"/>
    <w:family w:val="auto"/>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 w:fontKey="{292D8BDA-27FF-401D-B67B-4B0B4179F252}"/>
    <w:embedBold r:id="rId2" w:fontKey="{A63B98FF-6D5E-4D0F-BB96-F6EDEED448D6}"/>
    <w:embedItalic r:id="rId3" w:fontKey="{1413715E-9665-46B3-A9EA-3D264EFD81FF}"/>
  </w:font>
  <w:font w:name="FlandersArtSerif-Regular">
    <w:altName w:val="Calibri"/>
    <w:charset w:val="00"/>
    <w:family w:val="auto"/>
    <w:pitch w:val="variable"/>
    <w:sig w:usb0="00000007" w:usb1="00000000" w:usb2="00000000" w:usb3="00000000" w:csb0="00000093" w:csb1="00000000"/>
    <w:embedRegular r:id="rId4" w:fontKey="{7CF9661F-1F22-4D82-9393-622765725D08}"/>
    <w:embedBold r:id="rId5" w:fontKey="{353F91B6-C831-4C32-B7D1-C67F31BAA642}"/>
    <w:embedItalic r:id="rId6" w:fontKey="{FDB74640-9D75-49C5-97B1-7012136060A5}"/>
  </w:font>
  <w:font w:name="Times">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FlandersArtSans-Bold">
    <w:altName w:val="Calibri"/>
    <w:charset w:val="00"/>
    <w:family w:val="auto"/>
    <w:pitch w:val="variable"/>
    <w:sig w:usb0="00000007" w:usb1="00000000" w:usb2="00000000" w:usb3="00000000" w:csb0="00000093" w:csb1="00000000"/>
  </w:font>
  <w:font w:name="FlandersArtSans-Regular">
    <w:altName w:val="Calibri"/>
    <w:charset w:val="00"/>
    <w:family w:val="auto"/>
    <w:pitch w:val="variable"/>
    <w:sig w:usb0="00000007" w:usb1="00000000" w:usb2="00000000" w:usb3="00000000" w:csb0="00000093" w:csb1="00000000"/>
  </w:font>
  <w:font w:name="FlandersArtSerif-Bold">
    <w:altName w:val="Calibri"/>
    <w:charset w:val="00"/>
    <w:family w:val="auto"/>
    <w:pitch w:val="variable"/>
    <w:sig w:usb0="00000007" w:usb1="00000000" w:usb2="00000000" w:usb3="00000000" w:csb0="00000093" w:csb1="00000000"/>
  </w:font>
  <w:font w:name="FlandersArtSerif-Medium">
    <w:altName w:val="Calibri"/>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Medium">
    <w:altName w:val="Calibri"/>
    <w:panose1 w:val="00000000000000000000"/>
    <w:charset w:val="00"/>
    <w:family w:val="auto"/>
    <w:notTrueType/>
    <w:pitch w:val="variable"/>
    <w:sig w:usb0="00000007" w:usb1="00000000"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embedItalic r:id="rId7" w:subsetted="1" w:fontKey="{692AAF84-3668-4C51-BEB4-589C28CA4A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837E2" w14:textId="77777777" w:rsidR="002A0485" w:rsidRPr="00FF15EB" w:rsidRDefault="002A0485" w:rsidP="002A0485">
    <w:pPr>
      <w:pStyle w:val="streepjes"/>
    </w:pPr>
    <w:r>
      <w:tab/>
      <w:t>//</w:t>
    </w:r>
    <w:r w:rsidRPr="00FF15EB">
      <w:t>//////////////////////////////////////////////////////////////////////////////////////////////////////////////////////////////////////////////////////////////</w:t>
    </w:r>
  </w:p>
  <w:p w14:paraId="31A4CED1" w14:textId="77777777" w:rsidR="002A0485" w:rsidRDefault="002A0485" w:rsidP="002A0485">
    <w:pPr>
      <w:pStyle w:val="Voettekst"/>
    </w:pPr>
  </w:p>
  <w:p w14:paraId="1A9EE931" w14:textId="2F4BC1BF" w:rsidR="002A0485" w:rsidRDefault="002A0485" w:rsidP="007E74F3">
    <w:pPr>
      <w:pStyle w:val="Voettekst"/>
    </w:pPr>
    <w:r>
      <w:t xml:space="preserve">pagina </w:t>
    </w:r>
    <w:r w:rsidR="008A01A0">
      <w:fldChar w:fldCharType="begin"/>
    </w:r>
    <w:r w:rsidR="008A01A0">
      <w:instrText xml:space="preserve"> PAGE   \* MERGEFORMAT </w:instrText>
    </w:r>
    <w:r w:rsidR="008A01A0">
      <w:fldChar w:fldCharType="separate"/>
    </w:r>
    <w:r w:rsidR="00941C95">
      <w:rPr>
        <w:noProof/>
      </w:rPr>
      <w:t>4</w:t>
    </w:r>
    <w:r w:rsidR="008A01A0">
      <w:rPr>
        <w:noProof/>
      </w:rPr>
      <w:fldChar w:fldCharType="end"/>
    </w:r>
    <w:r>
      <w:t xml:space="preserve"> van </w:t>
    </w:r>
    <w:r w:rsidR="00487295">
      <w:fldChar w:fldCharType="begin"/>
    </w:r>
    <w:r w:rsidR="00487295">
      <w:instrText xml:space="preserve"> NUMPAGES   \* MERGEFORMAT </w:instrText>
    </w:r>
    <w:r w:rsidR="00487295">
      <w:fldChar w:fldCharType="separate"/>
    </w:r>
    <w:r w:rsidR="00941C95">
      <w:rPr>
        <w:noProof/>
      </w:rPr>
      <w:t>4</w:t>
    </w:r>
    <w:r w:rsidR="00487295">
      <w:rPr>
        <w:noProof/>
      </w:rPr>
      <w:fldChar w:fldCharType="end"/>
    </w:r>
    <w:r>
      <w:tab/>
    </w:r>
    <w:sdt>
      <w:sdtPr>
        <w:rPr>
          <w:rFonts w:ascii="Calibri" w:hAnsi="Calibri" w:cs="Calibri"/>
        </w:rPr>
        <w:tag w:val=""/>
        <w:id w:val="1806930"/>
        <w:dataBinding w:prefixMappings="xmlns:ns0='http://purl.org/dc/elements/1.1/' xmlns:ns1='http://schemas.openxmlformats.org/package/2006/metadata/core-properties' " w:xpath="/ns1:coreProperties[1]/ns0:title[1]" w:storeItemID="{6C3C8BC8-F283-45AE-878A-BAB7291924A1}"/>
        <w:text/>
      </w:sdtPr>
      <w:sdtEndPr/>
      <w:sdtContent>
        <w:r w:rsidR="000306DF">
          <w:rPr>
            <w:rFonts w:ascii="Calibri" w:hAnsi="Calibri" w:cs="Calibri"/>
          </w:rPr>
          <w:t>Projectcode en naam project</w:t>
        </w:r>
      </w:sdtContent>
    </w:sdt>
    <w:r>
      <w:tab/>
    </w:r>
    <w:sdt>
      <w:sdtPr>
        <w:id w:val="1806931"/>
        <w:docPartObj>
          <w:docPartGallery w:val="Page Numbers (Top of Page)"/>
          <w:docPartUnique/>
        </w:docPartObj>
      </w:sdtPr>
      <w:sdtEndPr/>
      <w:sdtContent>
        <w:sdt>
          <w:sdtPr>
            <w:id w:val="1806932"/>
            <w:docPartObj>
              <w:docPartGallery w:val="Page Numbers (Top of Page)"/>
              <w:docPartUnique/>
            </w:docPartObj>
          </w:sdtPr>
          <w:sdtEndPr/>
          <w:sdtContent>
            <w:sdt>
              <w:sdtPr>
                <w:tag w:val=""/>
                <w:id w:val="1806929"/>
                <w:showingPlcHdr/>
                <w:dataBinding w:prefixMappings="xmlns:ns0='http://schemas.microsoft.com/office/2006/coverPageProps' " w:xpath="/ns0:CoverPageProperties[1]/ns0:PublishDate[1]" w:storeItemID="{55AF091B-3C7A-41E3-B477-F2FDAA23CFDA}"/>
                <w:date w:fullDate="2021-07-06T00:00:00Z">
                  <w:dateFormat w:val="d.MM.yyyy"/>
                  <w:lid w:val="nl-BE"/>
                  <w:storeMappedDataAs w:val="dateTime"/>
                  <w:calendar w:val="gregorian"/>
                </w:date>
              </w:sdtPr>
              <w:sdtEndPr/>
              <w:sdtContent>
                <w:r w:rsidR="000545BD">
                  <w:t xml:space="preserve">     </w:t>
                </w:r>
              </w:sdtContent>
            </w:sdt>
          </w:sdtContent>
        </w:sdt>
      </w:sdtContent>
    </w:sdt>
  </w:p>
  <w:p w14:paraId="5D64B84B" w14:textId="77777777" w:rsidR="002A0485" w:rsidRDefault="002A048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EA1EB" w14:textId="77777777" w:rsidR="00FF15EB" w:rsidRPr="00FF15EB" w:rsidRDefault="00FF15EB" w:rsidP="00FF15EB">
    <w:pPr>
      <w:pStyle w:val="streepjes"/>
    </w:pPr>
    <w:r>
      <w:tab/>
      <w:t>//</w:t>
    </w:r>
    <w:r w:rsidRPr="00FF15EB">
      <w:t>//////////////////////////////////////////////////////////////////////////////////////////////////////////////////////////////////////////////////////////////</w:t>
    </w:r>
  </w:p>
  <w:p w14:paraId="5246AAAF" w14:textId="77777777" w:rsidR="00FB382E" w:rsidRDefault="00FB382E" w:rsidP="00FF15EB">
    <w:pPr>
      <w:pStyle w:val="Voettekst"/>
    </w:pPr>
  </w:p>
  <w:p w14:paraId="7C0ECE37" w14:textId="24899DD8" w:rsidR="006A7C85" w:rsidRDefault="00487295" w:rsidP="00FF15EB">
    <w:pPr>
      <w:pStyle w:val="Voettekst"/>
    </w:pPr>
    <w:sdt>
      <w:sdtPr>
        <w:tag w:val=""/>
        <w:id w:val="-1744712615"/>
        <w:showingPlcHdr/>
        <w:dataBinding w:prefixMappings="xmlns:ns0='http://schemas.microsoft.com/office/2006/coverPageProps' " w:xpath="/ns0:CoverPageProperties[1]/ns0:PublishDate[1]" w:storeItemID="{55AF091B-3C7A-41E3-B477-F2FDAA23CFDA}"/>
        <w:date w:fullDate="2021-07-06T00:00:00Z">
          <w:dateFormat w:val="d.MM.yyyy"/>
          <w:lid w:val="nl-BE"/>
          <w:storeMappedDataAs w:val="dateTime"/>
          <w:calendar w:val="gregorian"/>
        </w:date>
      </w:sdtPr>
      <w:sdtEndPr/>
      <w:sdtContent>
        <w:r w:rsidR="000545BD">
          <w:t xml:space="preserve">     </w:t>
        </w:r>
      </w:sdtContent>
    </w:sdt>
    <w:r w:rsidR="00FB382E">
      <w:tab/>
    </w:r>
    <w:sdt>
      <w:sdtPr>
        <w:tag w:val=""/>
        <w:id w:val="-1270078250"/>
        <w:dataBinding w:prefixMappings="xmlns:ns0='http://purl.org/dc/elements/1.1/' xmlns:ns1='http://schemas.openxmlformats.org/package/2006/metadata/core-properties' " w:xpath="/ns1:coreProperties[1]/ns0:title[1]" w:storeItemID="{6C3C8BC8-F283-45AE-878A-BAB7291924A1}"/>
        <w:text/>
      </w:sdtPr>
      <w:sdtEndPr/>
      <w:sdtContent>
        <w:r w:rsidR="000306DF">
          <w:t>Projectcode en naam project</w:t>
        </w:r>
      </w:sdtContent>
    </w:sdt>
    <w:r w:rsidR="00FB382E">
      <w:tab/>
    </w:r>
    <w:sdt>
      <w:sdtPr>
        <w:id w:val="-789278506"/>
        <w:docPartObj>
          <w:docPartGallery w:val="Page Numbers (Top of Page)"/>
          <w:docPartUnique/>
        </w:docPartObj>
      </w:sdtPr>
      <w:sdtEndPr/>
      <w:sdtContent>
        <w:sdt>
          <w:sdtPr>
            <w:id w:val="92936805"/>
            <w:docPartObj>
              <w:docPartGallery w:val="Page Numbers (Top of Page)"/>
              <w:docPartUnique/>
            </w:docPartObj>
          </w:sdtPr>
          <w:sdtEndPr/>
          <w:sdtContent>
            <w:r w:rsidR="00EB42B3">
              <w:t xml:space="preserve">pagina </w:t>
            </w:r>
            <w:r w:rsidR="008A01A0">
              <w:fldChar w:fldCharType="begin"/>
            </w:r>
            <w:r w:rsidR="008A01A0">
              <w:instrText xml:space="preserve"> PAGE   \* MERGEFORMAT </w:instrText>
            </w:r>
            <w:r w:rsidR="008A01A0">
              <w:fldChar w:fldCharType="separate"/>
            </w:r>
            <w:r w:rsidR="00941C95">
              <w:rPr>
                <w:noProof/>
              </w:rPr>
              <w:t>3</w:t>
            </w:r>
            <w:r w:rsidR="008A01A0">
              <w:rPr>
                <w:noProof/>
              </w:rPr>
              <w:fldChar w:fldCharType="end"/>
            </w:r>
            <w:r w:rsidR="00EB42B3">
              <w:t xml:space="preserve"> van </w:t>
            </w:r>
            <w:r>
              <w:fldChar w:fldCharType="begin"/>
            </w:r>
            <w:r>
              <w:instrText xml:space="preserve"> NUMPAGES  \* Arabic  \* MERGEFORMAT </w:instrText>
            </w:r>
            <w:r>
              <w:fldChar w:fldCharType="separate"/>
            </w:r>
            <w:r w:rsidR="00941C95">
              <w:rPr>
                <w:noProof/>
              </w:rPr>
              <w:t>4</w:t>
            </w:r>
            <w:r>
              <w:rPr>
                <w:noProof/>
              </w:rPr>
              <w:fldChar w:fldCharType="end"/>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A4099" w14:textId="77777777" w:rsidR="00674118" w:rsidRDefault="006248C3" w:rsidP="00FF15EB">
    <w:pPr>
      <w:pStyle w:val="streepjes"/>
    </w:pPr>
    <w:r>
      <w:rPr>
        <w:noProof/>
        <w:lang w:eastAsia="nl-BE"/>
      </w:rPr>
      <w:drawing>
        <wp:anchor distT="0" distB="0" distL="114300" distR="114300" simplePos="0" relativeHeight="251672576" behindDoc="1" locked="0" layoutInCell="1" allowOverlap="1" wp14:anchorId="0F74FD03" wp14:editId="161B1F3A">
          <wp:simplePos x="0" y="0"/>
          <wp:positionH relativeFrom="page">
            <wp:posOffset>720090</wp:posOffset>
          </wp:positionH>
          <wp:positionV relativeFrom="page">
            <wp:posOffset>9753600</wp:posOffset>
          </wp:positionV>
          <wp:extent cx="1170000" cy="540000"/>
          <wp:effectExtent l="0" t="0" r="0" b="0"/>
          <wp:wrapNone/>
          <wp:docPr id="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verbeelding_kopp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0000" cy="540000"/>
                  </a:xfrm>
                  <a:prstGeom prst="rect">
                    <a:avLst/>
                  </a:prstGeom>
                </pic:spPr>
              </pic:pic>
            </a:graphicData>
          </a:graphic>
          <wp14:sizeRelH relativeFrom="margin">
            <wp14:pctWidth>0</wp14:pctWidth>
          </wp14:sizeRelH>
          <wp14:sizeRelV relativeFrom="margin">
            <wp14:pctHeight>0</wp14:pctHeight>
          </wp14:sizeRelV>
        </wp:anchor>
      </w:drawing>
    </w:r>
    <w:r w:rsidR="0049605C">
      <w:t>www.</w:t>
    </w:r>
    <w:r w:rsidR="00D34E2E">
      <w:t>vlaanderen</w:t>
    </w:r>
    <w:r w:rsidR="0049605C">
      <w:t>.be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C7FDF8" w14:textId="77777777" w:rsidR="00413091" w:rsidRDefault="00413091">
      <w:r>
        <w:separator/>
      </w:r>
    </w:p>
  </w:footnote>
  <w:footnote w:type="continuationSeparator" w:id="0">
    <w:p w14:paraId="3E99531E" w14:textId="77777777" w:rsidR="00413091" w:rsidRDefault="00413091" w:rsidP="00F11703">
      <w:pPr>
        <w:spacing w:line="240" w:lineRule="auto"/>
      </w:pPr>
      <w:r>
        <w:continuationSeparator/>
      </w:r>
    </w:p>
    <w:p w14:paraId="1B166DE8" w14:textId="77777777" w:rsidR="00413091" w:rsidRDefault="00413091"/>
  </w:footnote>
  <w:footnote w:id="1">
    <w:p w14:paraId="75642DC7" w14:textId="4370B8F4" w:rsidR="00A97F4F" w:rsidRDefault="00A97F4F" w:rsidP="00A97F4F">
      <w:pPr>
        <w:spacing w:before="20" w:after="40"/>
        <w:rPr>
          <w:rFonts w:ascii="Arial" w:eastAsia="Times New Roman" w:hAnsi="Arial" w:cs="Arial"/>
          <w:i/>
          <w:color w:val="auto"/>
          <w:sz w:val="18"/>
          <w:szCs w:val="18"/>
          <w:lang w:val="nl-NL" w:eastAsia="nl-NL"/>
        </w:rPr>
      </w:pPr>
      <w:r>
        <w:rPr>
          <w:rStyle w:val="Voetnootmarkering"/>
        </w:rPr>
        <w:footnoteRef/>
      </w:r>
      <w:r>
        <w:t xml:space="preserve"> </w:t>
      </w:r>
      <w:r>
        <w:rPr>
          <w:rFonts w:ascii="Arial" w:eastAsia="Times New Roman" w:hAnsi="Arial" w:cs="Arial"/>
          <w:i/>
          <w:color w:val="auto"/>
          <w:sz w:val="18"/>
          <w:szCs w:val="18"/>
          <w:lang w:eastAsia="nl-NL"/>
        </w:rPr>
        <w:t xml:space="preserve">De projectcode </w:t>
      </w:r>
      <w:r w:rsidR="000545BD">
        <w:rPr>
          <w:rFonts w:ascii="Arial" w:eastAsia="Times New Roman" w:hAnsi="Arial" w:cs="Arial"/>
          <w:i/>
          <w:color w:val="auto"/>
          <w:sz w:val="18"/>
          <w:szCs w:val="18"/>
          <w:lang w:eastAsia="nl-NL"/>
        </w:rPr>
        <w:t>moet identiek zijn aan de projectcode van indiening</w:t>
      </w:r>
      <w:r>
        <w:rPr>
          <w:rFonts w:ascii="Arial" w:eastAsia="Times New Roman" w:hAnsi="Arial" w:cs="Arial"/>
          <w:i/>
          <w:color w:val="auto"/>
          <w:sz w:val="18"/>
          <w:szCs w:val="18"/>
          <w:lang w:val="nl-NL" w:eastAsia="nl-NL"/>
        </w:rPr>
        <w:t xml:space="preserve"> </w:t>
      </w:r>
    </w:p>
    <w:p w14:paraId="0093FA22" w14:textId="1F3D155B" w:rsidR="00A97F4F" w:rsidRDefault="00A97F4F">
      <w:pPr>
        <w:pStyle w:val="Voetnoottekst"/>
      </w:pPr>
    </w:p>
  </w:footnote>
  <w:footnote w:id="2">
    <w:p w14:paraId="6E0F5792" w14:textId="34993DAD" w:rsidR="006D4F5A" w:rsidRPr="00FE4140" w:rsidRDefault="006D4F5A" w:rsidP="006D4F5A">
      <w:pPr>
        <w:pStyle w:val="Voetnoottekst"/>
        <w:rPr>
          <w:lang w:val="en-GB"/>
        </w:rPr>
      </w:pPr>
      <w:r>
        <w:rPr>
          <w:rStyle w:val="Voetnootmarkering"/>
        </w:rPr>
        <w:footnoteRef/>
      </w:r>
      <w:r w:rsidRPr="00C40974">
        <w:t xml:space="preserve"> </w:t>
      </w:r>
      <w:r w:rsidR="00960A27">
        <w:t>Het invullen van deze tabel is een ontvankelijk</w:t>
      </w:r>
      <w:r w:rsidR="00B716F4">
        <w:t>heid</w:t>
      </w:r>
      <w:r w:rsidR="00960A27">
        <w:t>seis.</w:t>
      </w:r>
      <w:r w:rsidR="00FE4140">
        <w:t xml:space="preserve"> Deze bepalingen zijn opgelegd in het kader van het Europees Plan voor Herstel en Veerkracht.</w:t>
      </w:r>
      <w:r w:rsidR="00FE4140" w:rsidRPr="00FE4140">
        <w:t xml:space="preserve"> </w:t>
      </w:r>
      <w:r w:rsidR="00FE4140" w:rsidRPr="00FE4140">
        <w:rPr>
          <w:lang w:val="en-GB"/>
        </w:rPr>
        <w:t xml:space="preserve">Technical guidance on the application of “do no significant harm” under the Recovery and Resilience Facility Regulation: </w:t>
      </w:r>
      <w:r w:rsidR="00487295">
        <w:fldChar w:fldCharType="begin"/>
      </w:r>
      <w:r w:rsidR="00487295" w:rsidRPr="00684091">
        <w:rPr>
          <w:lang w:val="en-GB"/>
        </w:rPr>
        <w:instrText>HYPERLINK "https://ec.europa.eu/info/si</w:instrText>
      </w:r>
      <w:r w:rsidR="00487295" w:rsidRPr="00684091">
        <w:rPr>
          <w:lang w:val="en-GB"/>
        </w:rPr>
        <w:instrText>tes/default/files/c2021_1054_en.pdf"</w:instrText>
      </w:r>
      <w:r w:rsidR="00487295">
        <w:fldChar w:fldCharType="separate"/>
      </w:r>
      <w:r w:rsidR="00FE4140" w:rsidRPr="00FE4140">
        <w:rPr>
          <w:rStyle w:val="Hyperlink"/>
          <w:lang w:val="en-GB"/>
        </w:rPr>
        <w:t>https://ec.europa.eu/info/sites/default/files/c2021_1054_en.pdf</w:t>
      </w:r>
      <w:r w:rsidR="00487295">
        <w:rPr>
          <w:rStyle w:val="Hyperlink"/>
          <w:lang w:val="en-GB"/>
        </w:rP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4DF98" w14:textId="02BD523D" w:rsidR="005A608D" w:rsidRDefault="005A608D">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EEDA7" w14:textId="3408AC5A" w:rsidR="005A608D" w:rsidRDefault="005A608D">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7A9C0" w14:textId="40E094E8" w:rsidR="00141C18" w:rsidRPr="0049605C" w:rsidRDefault="000545BD" w:rsidP="00EC680D">
    <w:pPr>
      <w:pStyle w:val="HeaderenFooterpagina1"/>
      <w:tabs>
        <w:tab w:val="right" w:pos="9921"/>
      </w:tabs>
      <w:spacing w:after="600"/>
      <w:jc w:val="left"/>
      <w:rPr>
        <w:rStyle w:val="KoptekstChar"/>
      </w:rPr>
    </w:pPr>
    <w:r w:rsidRPr="000545BD">
      <w:rPr>
        <w:rFonts w:ascii="Calibri" w:hAnsi="Calibri" w:cs="Calibri"/>
        <w:noProof/>
      </w:rPr>
      <w:drawing>
        <wp:anchor distT="0" distB="0" distL="114300" distR="114300" simplePos="0" relativeHeight="251674624" behindDoc="0" locked="0" layoutInCell="1" allowOverlap="1" wp14:anchorId="1C402CC5" wp14:editId="6BEFBCA3">
          <wp:simplePos x="0" y="0"/>
          <wp:positionH relativeFrom="margin">
            <wp:align>right</wp:align>
          </wp:positionH>
          <wp:positionV relativeFrom="paragraph">
            <wp:posOffset>-79209</wp:posOffset>
          </wp:positionV>
          <wp:extent cx="2999740" cy="764540"/>
          <wp:effectExtent l="0" t="0" r="0" b="0"/>
          <wp:wrapSquare wrapText="bothSides"/>
          <wp:docPr id="5" name="Afbeelding 1">
            <a:extLst xmlns:a="http://schemas.openxmlformats.org/drawingml/2006/main">
              <a:ext uri="{FF2B5EF4-FFF2-40B4-BE49-F238E27FC236}">
                <a16:creationId xmlns:a16="http://schemas.microsoft.com/office/drawing/2014/main" id="{A79CAB91-2645-411B-8368-71EEBF8D65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Afbeelding 1">
                    <a:extLst>
                      <a:ext uri="{FF2B5EF4-FFF2-40B4-BE49-F238E27FC236}">
                        <a16:creationId xmlns:a16="http://schemas.microsoft.com/office/drawing/2014/main" id="{A79CAB91-2645-411B-8368-71EEBF8D65D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9740" cy="764540"/>
                  </a:xfrm>
                  <a:prstGeom prst="rect">
                    <a:avLst/>
                  </a:prstGeom>
                  <a:noFill/>
                  <a:ln>
                    <a:noFill/>
                  </a:ln>
                </pic:spPr>
              </pic:pic>
            </a:graphicData>
          </a:graphic>
          <wp14:sizeRelV relativeFrom="margin">
            <wp14:pctHeight>0</wp14:pctHeight>
          </wp14:sizeRelV>
        </wp:anchor>
      </w:drawing>
    </w:r>
    <w:r w:rsidR="006A5C59">
      <w:rPr>
        <w:noProof/>
        <w:lang w:eastAsia="nl-BE"/>
      </w:rPr>
      <w:drawing>
        <wp:anchor distT="0" distB="0" distL="114300" distR="114300" simplePos="0" relativeHeight="251671552" behindDoc="1" locked="0" layoutInCell="1" allowOverlap="1" wp14:anchorId="23357C30" wp14:editId="1F2B22CB">
          <wp:simplePos x="0" y="0"/>
          <wp:positionH relativeFrom="page">
            <wp:posOffset>715617</wp:posOffset>
          </wp:positionH>
          <wp:positionV relativeFrom="page">
            <wp:posOffset>540689</wp:posOffset>
          </wp:positionV>
          <wp:extent cx="1745883" cy="658535"/>
          <wp:effectExtent l="0" t="0" r="0" b="8255"/>
          <wp:wrapTight wrapText="bothSides">
            <wp:wrapPolygon edited="0">
              <wp:start x="3064" y="0"/>
              <wp:lineTo x="0" y="3124"/>
              <wp:lineTo x="0" y="14372"/>
              <wp:lineTo x="3064" y="19996"/>
              <wp:lineTo x="5657" y="21246"/>
              <wp:lineTo x="6600" y="21246"/>
              <wp:lineTo x="6600" y="19996"/>
              <wp:lineTo x="20272" y="16247"/>
              <wp:lineTo x="21215" y="13747"/>
              <wp:lineTo x="19093" y="9998"/>
              <wp:lineTo x="19565" y="6874"/>
              <wp:lineTo x="4007" y="0"/>
              <wp:lineTo x="3064" y="0"/>
            </wp:wrapPolygon>
          </wp:wrapTight>
          <wp:docPr id="6" name="Afbeeld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0"/>
                  <pic:cNvPicPr/>
                </pic:nvPicPr>
                <pic:blipFill>
                  <a:blip r:embed="rId2">
                    <a:extLst>
                      <a:ext uri="{28A0092B-C50C-407E-A947-70E740481C1C}">
                        <a14:useLocalDpi xmlns:a14="http://schemas.microsoft.com/office/drawing/2010/main" val="0"/>
                      </a:ext>
                    </a:extLst>
                  </a:blip>
                  <a:stretch>
                    <a:fillRect/>
                  </a:stretch>
                </pic:blipFill>
                <pic:spPr>
                  <a:xfrm>
                    <a:off x="0" y="0"/>
                    <a:ext cx="1745883" cy="658535"/>
                  </a:xfrm>
                  <a:prstGeom prst="rect">
                    <a:avLst/>
                  </a:prstGeom>
                </pic:spPr>
              </pic:pic>
            </a:graphicData>
          </a:graphic>
          <wp14:sizeRelH relativeFrom="margin">
            <wp14:pctWidth>0</wp14:pctWidth>
          </wp14:sizeRelH>
        </wp:anchor>
      </w:drawing>
    </w:r>
    <w:r w:rsidR="00941C95">
      <w:rPr>
        <w:noProof/>
        <w:sz w:val="32"/>
        <w:szCs w:val="32"/>
        <w:lang w:eastAsia="en-G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198B1C99"/>
    <w:multiLevelType w:val="hybridMultilevel"/>
    <w:tmpl w:val="B894B890"/>
    <w:lvl w:ilvl="0" w:tplc="4CE43F78">
      <w:start w:val="1"/>
      <w:numFmt w:val="bullet"/>
      <w:pStyle w:val="Lijstopsomteken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39961BF"/>
    <w:multiLevelType w:val="hybridMultilevel"/>
    <w:tmpl w:val="0EBA5B10"/>
    <w:lvl w:ilvl="0" w:tplc="2710132C">
      <w:numFmt w:val="bullet"/>
      <w:lvlText w:val="-"/>
      <w:lvlJc w:val="left"/>
      <w:pPr>
        <w:ind w:left="720" w:hanging="360"/>
      </w:pPr>
      <w:rPr>
        <w:rFonts w:ascii="Calibri" w:eastAsiaTheme="minorHAnsi" w:hAnsi="Calibri" w:cs="Calibri" w:hint="default"/>
        <w:i/>
        <w:sz w:val="18"/>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D5B2C05"/>
    <w:multiLevelType w:val="hybridMultilevel"/>
    <w:tmpl w:val="08086A38"/>
    <w:lvl w:ilvl="0" w:tplc="A13E60DC">
      <w:start w:val="1"/>
      <w:numFmt w:val="bullet"/>
      <w:pStyle w:val="Lijstopsomteken"/>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F520868"/>
    <w:multiLevelType w:val="hybridMultilevel"/>
    <w:tmpl w:val="75B881D4"/>
    <w:lvl w:ilvl="0" w:tplc="979A6E58">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D312F61"/>
    <w:multiLevelType w:val="hybridMultilevel"/>
    <w:tmpl w:val="AECE8C0A"/>
    <w:lvl w:ilvl="0" w:tplc="3536E4D6">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595226B"/>
    <w:multiLevelType w:val="hybridMultilevel"/>
    <w:tmpl w:val="BD44942A"/>
    <w:lvl w:ilvl="0" w:tplc="7E90CEC4">
      <w:numFmt w:val="bullet"/>
      <w:lvlText w:val="-"/>
      <w:lvlJc w:val="left"/>
      <w:pPr>
        <w:ind w:left="720" w:hanging="360"/>
      </w:pPr>
      <w:rPr>
        <w:rFonts w:ascii="Calibri" w:eastAsia="Times"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04E73C1"/>
    <w:multiLevelType w:val="hybridMultilevel"/>
    <w:tmpl w:val="D05ABA68"/>
    <w:lvl w:ilvl="0" w:tplc="2710132C">
      <w:numFmt w:val="bullet"/>
      <w:lvlText w:val="-"/>
      <w:lvlJc w:val="left"/>
      <w:pPr>
        <w:ind w:left="720" w:hanging="360"/>
      </w:pPr>
      <w:rPr>
        <w:rFonts w:ascii="Calibri" w:eastAsiaTheme="minorHAnsi" w:hAnsi="Calibri" w:cs="Calibri" w:hint="default"/>
        <w:i/>
        <w:sz w:val="18"/>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57285613"/>
    <w:multiLevelType w:val="multilevel"/>
    <w:tmpl w:val="3210F5B4"/>
    <w:lvl w:ilvl="0">
      <w:start w:val="1"/>
      <w:numFmt w:val="decimal"/>
      <w:pStyle w:val="Lijstnummering"/>
      <w:lvlText w:val="%1"/>
      <w:lvlJc w:val="left"/>
      <w:pPr>
        <w:ind w:left="360" w:hanging="360"/>
      </w:pPr>
      <w:rPr>
        <w:rFonts w:hint="default"/>
        <w:b w:val="0"/>
        <w:i w:val="0"/>
        <w:sz w:val="19"/>
        <w:u w:color="6B6B6B" w:themeColor="text2"/>
      </w:rPr>
    </w:lvl>
    <w:lvl w:ilvl="1">
      <w:start w:val="1"/>
      <w:numFmt w:val="lowerLetter"/>
      <w:lvlText w:val="%2"/>
      <w:lvlJc w:val="left"/>
      <w:pPr>
        <w:ind w:left="720" w:hanging="360"/>
      </w:pPr>
      <w:rPr>
        <w:rFonts w:hint="default"/>
        <w:u w:color="6B6B6B" w:themeColor="text2"/>
      </w:rPr>
    </w:lvl>
    <w:lvl w:ilvl="2">
      <w:start w:val="1"/>
      <w:numFmt w:val="lowerRoman"/>
      <w:lvlText w:val="%3"/>
      <w:lvlJc w:val="left"/>
      <w:pPr>
        <w:ind w:left="1080" w:hanging="360"/>
      </w:pPr>
      <w:rPr>
        <w:rFonts w:hint="default"/>
        <w:u w:color="6B6B6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57872B39"/>
    <w:multiLevelType w:val="hybridMultilevel"/>
    <w:tmpl w:val="65E43CA6"/>
    <w:lvl w:ilvl="0" w:tplc="F310490A">
      <w:start w:val="1"/>
      <w:numFmt w:val="decimal"/>
      <w:lvlText w:val="%1"/>
      <w:lvlJc w:val="left"/>
      <w:pPr>
        <w:ind w:left="360" w:hanging="360"/>
      </w:pPr>
      <w:rPr>
        <w:rFonts w:ascii="Calibri" w:hAnsi="Calibri" w:hint="default"/>
        <w:b/>
        <w:bCs w:val="0"/>
        <w:i w:val="0"/>
        <w:iCs w:val="0"/>
        <w:caps w:val="0"/>
        <w:smallCaps w:val="0"/>
        <w:strike w:val="0"/>
        <w:dstrike w:val="0"/>
        <w:noProof w:val="0"/>
        <w:vanish w:val="0"/>
        <w:color w:val="807900" w:themeColor="accent1" w:themeShade="80"/>
        <w:spacing w:val="0"/>
        <w:kern w:val="0"/>
        <w:position w:val="0"/>
        <w:sz w:val="24"/>
        <w:u w:val="none"/>
        <w:vertAlign w:val="baseline"/>
        <w:em w:val="non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5A885161"/>
    <w:multiLevelType w:val="hybridMultilevel"/>
    <w:tmpl w:val="282EBF7C"/>
    <w:lvl w:ilvl="0" w:tplc="16FE945C">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15" w15:restartNumberingAfterBreak="0">
    <w:nsid w:val="6EAA4CC9"/>
    <w:multiLevelType w:val="hybridMultilevel"/>
    <w:tmpl w:val="04EE5BF2"/>
    <w:lvl w:ilvl="0" w:tplc="635895E4">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16" w15:restartNumberingAfterBreak="0">
    <w:nsid w:val="70B472DD"/>
    <w:multiLevelType w:val="multilevel"/>
    <w:tmpl w:val="08130025"/>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num w:numId="1" w16cid:durableId="598103800">
    <w:abstractNumId w:val="16"/>
  </w:num>
  <w:num w:numId="2" w16cid:durableId="866989525">
    <w:abstractNumId w:val="1"/>
  </w:num>
  <w:num w:numId="3" w16cid:durableId="1034572115">
    <w:abstractNumId w:val="14"/>
  </w:num>
  <w:num w:numId="4" w16cid:durableId="1929188661">
    <w:abstractNumId w:val="15"/>
  </w:num>
  <w:num w:numId="5" w16cid:durableId="357896941">
    <w:abstractNumId w:val="6"/>
  </w:num>
  <w:num w:numId="6" w16cid:durableId="381713790">
    <w:abstractNumId w:val="0"/>
  </w:num>
  <w:num w:numId="7" w16cid:durableId="279268961">
    <w:abstractNumId w:val="12"/>
  </w:num>
  <w:num w:numId="8" w16cid:durableId="2107842830">
    <w:abstractNumId w:val="8"/>
  </w:num>
  <w:num w:numId="9" w16cid:durableId="1321814332">
    <w:abstractNumId w:val="7"/>
  </w:num>
  <w:num w:numId="10" w16cid:durableId="809129182">
    <w:abstractNumId w:val="4"/>
  </w:num>
  <w:num w:numId="11" w16cid:durableId="1869297365">
    <w:abstractNumId w:val="10"/>
  </w:num>
  <w:num w:numId="12" w16cid:durableId="274141746">
    <w:abstractNumId w:val="5"/>
  </w:num>
  <w:num w:numId="13" w16cid:durableId="1036002651">
    <w:abstractNumId w:val="2"/>
  </w:num>
  <w:num w:numId="14" w16cid:durableId="1377049361">
    <w:abstractNumId w:val="11"/>
  </w:num>
  <w:num w:numId="15" w16cid:durableId="315648297">
    <w:abstractNumId w:val="3"/>
  </w:num>
  <w:num w:numId="16" w16cid:durableId="1527789428">
    <w:abstractNumId w:val="9"/>
  </w:num>
  <w:num w:numId="17" w16cid:durableId="28186216">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hyphenationZone w:val="357"/>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62A"/>
    <w:rsid w:val="0000298C"/>
    <w:rsid w:val="000034CC"/>
    <w:rsid w:val="000078AC"/>
    <w:rsid w:val="0001276E"/>
    <w:rsid w:val="000171CC"/>
    <w:rsid w:val="00020494"/>
    <w:rsid w:val="000306DF"/>
    <w:rsid w:val="00042A43"/>
    <w:rsid w:val="0005184E"/>
    <w:rsid w:val="000545BD"/>
    <w:rsid w:val="00054F9B"/>
    <w:rsid w:val="00067723"/>
    <w:rsid w:val="000703EE"/>
    <w:rsid w:val="000933E6"/>
    <w:rsid w:val="000D0B45"/>
    <w:rsid w:val="000E6DBB"/>
    <w:rsid w:val="000F321E"/>
    <w:rsid w:val="00101D2B"/>
    <w:rsid w:val="00117227"/>
    <w:rsid w:val="0012499E"/>
    <w:rsid w:val="00127FE7"/>
    <w:rsid w:val="0013336D"/>
    <w:rsid w:val="00141C18"/>
    <w:rsid w:val="001422F6"/>
    <w:rsid w:val="00142475"/>
    <w:rsid w:val="00150622"/>
    <w:rsid w:val="001617C1"/>
    <w:rsid w:val="001713C5"/>
    <w:rsid w:val="0017683B"/>
    <w:rsid w:val="00176D95"/>
    <w:rsid w:val="001823A9"/>
    <w:rsid w:val="001C1358"/>
    <w:rsid w:val="001C53DE"/>
    <w:rsid w:val="001C6715"/>
    <w:rsid w:val="001D307E"/>
    <w:rsid w:val="001F1E85"/>
    <w:rsid w:val="002062CE"/>
    <w:rsid w:val="00221A5D"/>
    <w:rsid w:val="00222147"/>
    <w:rsid w:val="00225E25"/>
    <w:rsid w:val="002420A5"/>
    <w:rsid w:val="00246B94"/>
    <w:rsid w:val="00246CDC"/>
    <w:rsid w:val="00246F4E"/>
    <w:rsid w:val="00250E4B"/>
    <w:rsid w:val="002645BC"/>
    <w:rsid w:val="002654FC"/>
    <w:rsid w:val="0027143D"/>
    <w:rsid w:val="00276AA8"/>
    <w:rsid w:val="002A00C2"/>
    <w:rsid w:val="002A0485"/>
    <w:rsid w:val="002C6A89"/>
    <w:rsid w:val="002D63D2"/>
    <w:rsid w:val="00305917"/>
    <w:rsid w:val="003103C9"/>
    <w:rsid w:val="003149F8"/>
    <w:rsid w:val="00320F0A"/>
    <w:rsid w:val="0033419B"/>
    <w:rsid w:val="00336226"/>
    <w:rsid w:val="00350BE4"/>
    <w:rsid w:val="003577F3"/>
    <w:rsid w:val="00361F03"/>
    <w:rsid w:val="00370899"/>
    <w:rsid w:val="003855F8"/>
    <w:rsid w:val="00385A05"/>
    <w:rsid w:val="003B7084"/>
    <w:rsid w:val="003D1ADF"/>
    <w:rsid w:val="003E3B8C"/>
    <w:rsid w:val="00413091"/>
    <w:rsid w:val="00415B33"/>
    <w:rsid w:val="00422EB7"/>
    <w:rsid w:val="00424666"/>
    <w:rsid w:val="004315B9"/>
    <w:rsid w:val="00433A4D"/>
    <w:rsid w:val="00442617"/>
    <w:rsid w:val="00443225"/>
    <w:rsid w:val="00444C33"/>
    <w:rsid w:val="00450110"/>
    <w:rsid w:val="00474F18"/>
    <w:rsid w:val="00487295"/>
    <w:rsid w:val="00490796"/>
    <w:rsid w:val="0049605C"/>
    <w:rsid w:val="004A537C"/>
    <w:rsid w:val="004B35AB"/>
    <w:rsid w:val="004B3BA8"/>
    <w:rsid w:val="004C03F8"/>
    <w:rsid w:val="004C1D8C"/>
    <w:rsid w:val="004C268C"/>
    <w:rsid w:val="004C2E36"/>
    <w:rsid w:val="004C6D48"/>
    <w:rsid w:val="004D6D69"/>
    <w:rsid w:val="004E21AF"/>
    <w:rsid w:val="004E2D01"/>
    <w:rsid w:val="004E4011"/>
    <w:rsid w:val="004F0DCF"/>
    <w:rsid w:val="005051D0"/>
    <w:rsid w:val="00525B15"/>
    <w:rsid w:val="0053114A"/>
    <w:rsid w:val="00536E3A"/>
    <w:rsid w:val="0054308D"/>
    <w:rsid w:val="0054417F"/>
    <w:rsid w:val="00550352"/>
    <w:rsid w:val="0056161C"/>
    <w:rsid w:val="005754AB"/>
    <w:rsid w:val="005771C2"/>
    <w:rsid w:val="005921F6"/>
    <w:rsid w:val="0059596C"/>
    <w:rsid w:val="005A608D"/>
    <w:rsid w:val="005B2904"/>
    <w:rsid w:val="005D638C"/>
    <w:rsid w:val="005F552D"/>
    <w:rsid w:val="005F6354"/>
    <w:rsid w:val="0060521D"/>
    <w:rsid w:val="006105AE"/>
    <w:rsid w:val="006248C3"/>
    <w:rsid w:val="006532AC"/>
    <w:rsid w:val="0065660B"/>
    <w:rsid w:val="006653C6"/>
    <w:rsid w:val="00674118"/>
    <w:rsid w:val="00676435"/>
    <w:rsid w:val="006819ED"/>
    <w:rsid w:val="00684091"/>
    <w:rsid w:val="00684C3F"/>
    <w:rsid w:val="006952BA"/>
    <w:rsid w:val="006A4156"/>
    <w:rsid w:val="006A5C59"/>
    <w:rsid w:val="006A7C85"/>
    <w:rsid w:val="006B7B4B"/>
    <w:rsid w:val="006C011A"/>
    <w:rsid w:val="006C6D9C"/>
    <w:rsid w:val="006D4F5A"/>
    <w:rsid w:val="006E7367"/>
    <w:rsid w:val="006F6431"/>
    <w:rsid w:val="00714BED"/>
    <w:rsid w:val="00734148"/>
    <w:rsid w:val="00772274"/>
    <w:rsid w:val="00775C3C"/>
    <w:rsid w:val="00790F02"/>
    <w:rsid w:val="007A33BD"/>
    <w:rsid w:val="007C280E"/>
    <w:rsid w:val="007D487E"/>
    <w:rsid w:val="007E3904"/>
    <w:rsid w:val="007E5EB6"/>
    <w:rsid w:val="007E74F3"/>
    <w:rsid w:val="007F07A3"/>
    <w:rsid w:val="00813BBA"/>
    <w:rsid w:val="00820DDF"/>
    <w:rsid w:val="00822071"/>
    <w:rsid w:val="0082708B"/>
    <w:rsid w:val="00840E4D"/>
    <w:rsid w:val="00855643"/>
    <w:rsid w:val="008679E5"/>
    <w:rsid w:val="00894909"/>
    <w:rsid w:val="0089768F"/>
    <w:rsid w:val="008A01A0"/>
    <w:rsid w:val="008A0CEB"/>
    <w:rsid w:val="008B3240"/>
    <w:rsid w:val="008C02CE"/>
    <w:rsid w:val="008D7CDA"/>
    <w:rsid w:val="008F22D3"/>
    <w:rsid w:val="00903822"/>
    <w:rsid w:val="00906BBD"/>
    <w:rsid w:val="00916630"/>
    <w:rsid w:val="0092065B"/>
    <w:rsid w:val="0092390E"/>
    <w:rsid w:val="00932353"/>
    <w:rsid w:val="00935F13"/>
    <w:rsid w:val="00941C95"/>
    <w:rsid w:val="00945CAE"/>
    <w:rsid w:val="00960A27"/>
    <w:rsid w:val="009610D1"/>
    <w:rsid w:val="00976995"/>
    <w:rsid w:val="00982905"/>
    <w:rsid w:val="00986427"/>
    <w:rsid w:val="00991C2B"/>
    <w:rsid w:val="009A0E55"/>
    <w:rsid w:val="009B062B"/>
    <w:rsid w:val="009B1D76"/>
    <w:rsid w:val="009B7279"/>
    <w:rsid w:val="009B77F4"/>
    <w:rsid w:val="009C762A"/>
    <w:rsid w:val="009D3024"/>
    <w:rsid w:val="009D47BF"/>
    <w:rsid w:val="009E34CB"/>
    <w:rsid w:val="009E4F33"/>
    <w:rsid w:val="009F3357"/>
    <w:rsid w:val="009F63C0"/>
    <w:rsid w:val="00A016FD"/>
    <w:rsid w:val="00A03A0D"/>
    <w:rsid w:val="00A234AD"/>
    <w:rsid w:val="00A32642"/>
    <w:rsid w:val="00A436FB"/>
    <w:rsid w:val="00A473F7"/>
    <w:rsid w:val="00A47E0E"/>
    <w:rsid w:val="00A52DA0"/>
    <w:rsid w:val="00A5641B"/>
    <w:rsid w:val="00A6545E"/>
    <w:rsid w:val="00A75457"/>
    <w:rsid w:val="00A77FD8"/>
    <w:rsid w:val="00A87E25"/>
    <w:rsid w:val="00A97F4F"/>
    <w:rsid w:val="00AA19E6"/>
    <w:rsid w:val="00AA234E"/>
    <w:rsid w:val="00AB2003"/>
    <w:rsid w:val="00AB4FF5"/>
    <w:rsid w:val="00AB51C4"/>
    <w:rsid w:val="00AE2BD8"/>
    <w:rsid w:val="00AF0016"/>
    <w:rsid w:val="00AF0A1D"/>
    <w:rsid w:val="00AF49C8"/>
    <w:rsid w:val="00B00B6B"/>
    <w:rsid w:val="00B02767"/>
    <w:rsid w:val="00B23D1D"/>
    <w:rsid w:val="00B27900"/>
    <w:rsid w:val="00B31892"/>
    <w:rsid w:val="00B4203E"/>
    <w:rsid w:val="00B477F6"/>
    <w:rsid w:val="00B716F4"/>
    <w:rsid w:val="00B7698E"/>
    <w:rsid w:val="00B77256"/>
    <w:rsid w:val="00B77C3D"/>
    <w:rsid w:val="00BA1D8E"/>
    <w:rsid w:val="00BA774A"/>
    <w:rsid w:val="00BB320C"/>
    <w:rsid w:val="00BB4721"/>
    <w:rsid w:val="00BC3D57"/>
    <w:rsid w:val="00BC6EA6"/>
    <w:rsid w:val="00BF19FD"/>
    <w:rsid w:val="00C0052E"/>
    <w:rsid w:val="00C129DE"/>
    <w:rsid w:val="00C15EC8"/>
    <w:rsid w:val="00C16594"/>
    <w:rsid w:val="00C235D6"/>
    <w:rsid w:val="00C4083B"/>
    <w:rsid w:val="00C40974"/>
    <w:rsid w:val="00C42336"/>
    <w:rsid w:val="00C632BA"/>
    <w:rsid w:val="00C64F3E"/>
    <w:rsid w:val="00C75C88"/>
    <w:rsid w:val="00C768D7"/>
    <w:rsid w:val="00CC3ABB"/>
    <w:rsid w:val="00CC6D13"/>
    <w:rsid w:val="00CD25B9"/>
    <w:rsid w:val="00CE18DB"/>
    <w:rsid w:val="00CE5170"/>
    <w:rsid w:val="00CF559C"/>
    <w:rsid w:val="00CF6B96"/>
    <w:rsid w:val="00CF7A0C"/>
    <w:rsid w:val="00D04BC0"/>
    <w:rsid w:val="00D16E57"/>
    <w:rsid w:val="00D27DE7"/>
    <w:rsid w:val="00D34E2E"/>
    <w:rsid w:val="00DB37F2"/>
    <w:rsid w:val="00DD2F3F"/>
    <w:rsid w:val="00DD3801"/>
    <w:rsid w:val="00DD67BA"/>
    <w:rsid w:val="00DD7B8D"/>
    <w:rsid w:val="00DF017D"/>
    <w:rsid w:val="00DF06CF"/>
    <w:rsid w:val="00DF65FC"/>
    <w:rsid w:val="00E07543"/>
    <w:rsid w:val="00E136BB"/>
    <w:rsid w:val="00E2773A"/>
    <w:rsid w:val="00E41095"/>
    <w:rsid w:val="00E452D1"/>
    <w:rsid w:val="00E524DB"/>
    <w:rsid w:val="00E56EDA"/>
    <w:rsid w:val="00E65CC0"/>
    <w:rsid w:val="00EA20E9"/>
    <w:rsid w:val="00EB00EC"/>
    <w:rsid w:val="00EB3333"/>
    <w:rsid w:val="00EB42B3"/>
    <w:rsid w:val="00EC1F0D"/>
    <w:rsid w:val="00EC3104"/>
    <w:rsid w:val="00EC35D0"/>
    <w:rsid w:val="00EC680D"/>
    <w:rsid w:val="00EE09B9"/>
    <w:rsid w:val="00EE4864"/>
    <w:rsid w:val="00EE6576"/>
    <w:rsid w:val="00F05ADD"/>
    <w:rsid w:val="00F07CB8"/>
    <w:rsid w:val="00F11703"/>
    <w:rsid w:val="00F13903"/>
    <w:rsid w:val="00F20417"/>
    <w:rsid w:val="00F20874"/>
    <w:rsid w:val="00F22A3C"/>
    <w:rsid w:val="00F3447D"/>
    <w:rsid w:val="00F45892"/>
    <w:rsid w:val="00F6009E"/>
    <w:rsid w:val="00F6173A"/>
    <w:rsid w:val="00F667F2"/>
    <w:rsid w:val="00F71C6B"/>
    <w:rsid w:val="00F80AE0"/>
    <w:rsid w:val="00F811C4"/>
    <w:rsid w:val="00F85545"/>
    <w:rsid w:val="00F932E5"/>
    <w:rsid w:val="00FA6670"/>
    <w:rsid w:val="00FB382E"/>
    <w:rsid w:val="00FB4E28"/>
    <w:rsid w:val="00FC6A57"/>
    <w:rsid w:val="00FD00A4"/>
    <w:rsid w:val="00FE4140"/>
    <w:rsid w:val="00FE41EE"/>
    <w:rsid w:val="00FF15EB"/>
    <w:rsid w:val="00FF3756"/>
    <w:rsid w:val="00FF55E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9F2F32"/>
  <w15:docId w15:val="{E12D11D6-290C-41B0-BF82-A759C43B9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91C2B"/>
    <w:pPr>
      <w:tabs>
        <w:tab w:val="left" w:pos="3686"/>
      </w:tabs>
      <w:spacing w:after="0" w:line="270" w:lineRule="exact"/>
      <w:contextualSpacing/>
    </w:pPr>
    <w:rPr>
      <w:rFonts w:ascii="FlandersArtSerif-Regular" w:hAnsi="FlandersArtSerif-Regular"/>
      <w:color w:val="1C1A15" w:themeColor="background2" w:themeShade="1A"/>
      <w:lang w:val="nl-BE"/>
    </w:rPr>
  </w:style>
  <w:style w:type="paragraph" w:styleId="Kop1">
    <w:name w:val="heading 1"/>
    <w:basedOn w:val="Standaard"/>
    <w:next w:val="Standaard"/>
    <w:link w:val="Kop1Char"/>
    <w:uiPriority w:val="9"/>
    <w:qFormat/>
    <w:rsid w:val="00054F9B"/>
    <w:pPr>
      <w:keepNext/>
      <w:keepLines/>
      <w:numPr>
        <w:numId w:val="1"/>
      </w:numPr>
      <w:spacing w:before="480" w:after="480" w:line="432" w:lineRule="exact"/>
      <w:outlineLvl w:val="0"/>
    </w:pPr>
    <w:rPr>
      <w:rFonts w:ascii="FlandersArtSans-Bold" w:eastAsiaTheme="majorEastAsia" w:hAnsi="FlandersArtSans-Bold" w:cstheme="majorBidi"/>
      <w:bCs/>
      <w:caps/>
      <w:color w:val="3C3D3C"/>
      <w:sz w:val="36"/>
      <w:szCs w:val="52"/>
    </w:rPr>
  </w:style>
  <w:style w:type="paragraph" w:styleId="Kop2">
    <w:name w:val="heading 2"/>
    <w:basedOn w:val="Standaard"/>
    <w:next w:val="Standaard"/>
    <w:link w:val="Kop2Char"/>
    <w:uiPriority w:val="9"/>
    <w:unhideWhenUsed/>
    <w:qFormat/>
    <w:rsid w:val="00991C2B"/>
    <w:pPr>
      <w:keepNext/>
      <w:keepLines/>
      <w:numPr>
        <w:ilvl w:val="1"/>
        <w:numId w:val="1"/>
      </w:numPr>
      <w:spacing w:before="200" w:after="240" w:line="400" w:lineRule="exact"/>
      <w:outlineLvl w:val="1"/>
    </w:pPr>
    <w:rPr>
      <w:rFonts w:ascii="FlandersArtSans-Regular" w:eastAsiaTheme="majorEastAsia" w:hAnsi="FlandersArtSans-Regular" w:cstheme="majorBidi"/>
      <w:bCs/>
      <w:caps/>
      <w:color w:val="373636" w:themeColor="text1"/>
      <w:sz w:val="32"/>
      <w:szCs w:val="32"/>
      <w:u w:val="dotted"/>
    </w:rPr>
  </w:style>
  <w:style w:type="paragraph" w:styleId="Kop3">
    <w:name w:val="heading 3"/>
    <w:basedOn w:val="Standaard"/>
    <w:next w:val="Standaard"/>
    <w:link w:val="Kop3Char"/>
    <w:uiPriority w:val="9"/>
    <w:unhideWhenUsed/>
    <w:qFormat/>
    <w:rsid w:val="00054F9B"/>
    <w:pPr>
      <w:keepNext/>
      <w:keepLines/>
      <w:numPr>
        <w:ilvl w:val="2"/>
        <w:numId w:val="1"/>
      </w:numPr>
      <w:spacing w:before="200" w:after="120" w:line="288" w:lineRule="exact"/>
      <w:outlineLvl w:val="2"/>
    </w:pPr>
    <w:rPr>
      <w:rFonts w:ascii="FlandersArtSerif-Bold" w:eastAsiaTheme="majorEastAsia" w:hAnsi="FlandersArtSerif-Bold" w:cstheme="majorBidi"/>
      <w:bCs/>
      <w:color w:val="9B9DA0"/>
      <w:sz w:val="24"/>
      <w:szCs w:val="24"/>
    </w:rPr>
  </w:style>
  <w:style w:type="paragraph" w:styleId="Kop4">
    <w:name w:val="heading 4"/>
    <w:basedOn w:val="Standaard"/>
    <w:next w:val="Standaard"/>
    <w:link w:val="Kop4Char"/>
    <w:uiPriority w:val="9"/>
    <w:unhideWhenUsed/>
    <w:qFormat/>
    <w:rsid w:val="00054F9B"/>
    <w:pPr>
      <w:keepNext/>
      <w:keepLines/>
      <w:numPr>
        <w:ilvl w:val="3"/>
        <w:numId w:val="1"/>
      </w:numPr>
      <w:spacing w:before="200"/>
      <w:outlineLvl w:val="3"/>
    </w:pPr>
    <w:rPr>
      <w:rFonts w:ascii="FlandersArtSerif-Bold" w:eastAsiaTheme="majorEastAsia" w:hAnsi="FlandersArtSerif-Bold" w:cstheme="majorBidi"/>
      <w:bCs/>
      <w:iCs/>
      <w:color w:val="373636" w:themeColor="text1"/>
      <w:u w:val="single"/>
    </w:rPr>
  </w:style>
  <w:style w:type="paragraph" w:styleId="Kop5">
    <w:name w:val="heading 5"/>
    <w:basedOn w:val="Standaard"/>
    <w:next w:val="Standaard"/>
    <w:link w:val="Kop5Char"/>
    <w:uiPriority w:val="9"/>
    <w:unhideWhenUsed/>
    <w:rsid w:val="00991C2B"/>
    <w:pPr>
      <w:keepNext/>
      <w:keepLines/>
      <w:numPr>
        <w:ilvl w:val="4"/>
        <w:numId w:val="1"/>
      </w:numPr>
      <w:spacing w:before="200"/>
      <w:outlineLvl w:val="4"/>
    </w:pPr>
    <w:rPr>
      <w:rFonts w:ascii="FlandersArtSans-Regular" w:eastAsiaTheme="majorEastAsia" w:hAnsi="FlandersArtSans-Regular" w:cstheme="majorBidi"/>
      <w:color w:val="3C3D3C"/>
    </w:rPr>
  </w:style>
  <w:style w:type="paragraph" w:styleId="Kop6">
    <w:name w:val="heading 6"/>
    <w:basedOn w:val="Standaard"/>
    <w:next w:val="Standaard"/>
    <w:link w:val="Kop6Char"/>
    <w:uiPriority w:val="9"/>
    <w:unhideWhenUsed/>
    <w:rsid w:val="00991C2B"/>
    <w:pPr>
      <w:keepNext/>
      <w:keepLines/>
      <w:numPr>
        <w:ilvl w:val="5"/>
        <w:numId w:val="1"/>
      </w:numPr>
      <w:spacing w:before="200"/>
      <w:outlineLvl w:val="5"/>
    </w:pPr>
    <w:rPr>
      <w:rFonts w:eastAsiaTheme="majorEastAsia" w:cstheme="majorBidi"/>
      <w:iCs/>
      <w:color w:val="6F7173"/>
    </w:rPr>
  </w:style>
  <w:style w:type="paragraph" w:styleId="Kop7">
    <w:name w:val="heading 7"/>
    <w:basedOn w:val="Standaard"/>
    <w:next w:val="Standaard"/>
    <w:link w:val="Kop7Char"/>
    <w:uiPriority w:val="9"/>
    <w:unhideWhenUsed/>
    <w:rsid w:val="00991C2B"/>
    <w:pPr>
      <w:keepNext/>
      <w:keepLines/>
      <w:numPr>
        <w:ilvl w:val="6"/>
        <w:numId w:val="1"/>
      </w:numPr>
      <w:spacing w:before="200"/>
      <w:outlineLvl w:val="6"/>
    </w:pPr>
    <w:rPr>
      <w:rFonts w:ascii="FlandersArtSerif-Medium" w:eastAsiaTheme="majorEastAsia" w:hAnsi="FlandersArtSerif-Medium" w:cstheme="majorBidi"/>
      <w:iCs/>
      <w:color w:val="9B9DA0"/>
    </w:rPr>
  </w:style>
  <w:style w:type="paragraph" w:styleId="Kop8">
    <w:name w:val="heading 8"/>
    <w:basedOn w:val="Standaard"/>
    <w:next w:val="Standaard"/>
    <w:link w:val="Kop8Char"/>
    <w:uiPriority w:val="9"/>
    <w:unhideWhenUsed/>
    <w:rsid w:val="00991C2B"/>
    <w:pPr>
      <w:keepNext/>
      <w:keepLines/>
      <w:numPr>
        <w:ilvl w:val="7"/>
        <w:numId w:val="1"/>
      </w:numPr>
      <w:spacing w:before="200"/>
      <w:outlineLvl w:val="7"/>
    </w:pPr>
    <w:rPr>
      <w:rFonts w:eastAsiaTheme="majorEastAsia" w:cstheme="majorBidi"/>
      <w:color w:val="3C3D3C"/>
      <w:szCs w:val="20"/>
    </w:rPr>
  </w:style>
  <w:style w:type="paragraph" w:styleId="Kop9">
    <w:name w:val="heading 9"/>
    <w:basedOn w:val="Standaard"/>
    <w:next w:val="Standaard"/>
    <w:link w:val="Kop9Char"/>
    <w:uiPriority w:val="9"/>
    <w:unhideWhenUsed/>
    <w:rsid w:val="00991C2B"/>
    <w:pPr>
      <w:keepNext/>
      <w:keepLines/>
      <w:numPr>
        <w:ilvl w:val="8"/>
        <w:numId w:val="1"/>
      </w:numPr>
      <w:spacing w:before="200"/>
      <w:outlineLvl w:val="8"/>
    </w:pPr>
    <w:rPr>
      <w:rFonts w:eastAsiaTheme="majorEastAsia" w:cstheme="majorBidi"/>
      <w:iCs/>
      <w:color w:val="6F7173"/>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91C2B"/>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11703"/>
    <w:rPr>
      <w:rFonts w:ascii="Tahoma" w:hAnsi="Tahoma" w:cs="Tahoma"/>
      <w:color w:val="1C1A15" w:themeColor="background2" w:themeShade="1A"/>
      <w:sz w:val="16"/>
      <w:szCs w:val="16"/>
      <w:lang w:val="nl-BE"/>
    </w:rPr>
  </w:style>
  <w:style w:type="paragraph" w:styleId="Koptekst">
    <w:name w:val="header"/>
    <w:basedOn w:val="Standaard"/>
    <w:link w:val="KoptekstChar"/>
    <w:uiPriority w:val="99"/>
    <w:unhideWhenUsed/>
    <w:rsid w:val="00991C2B"/>
    <w:pPr>
      <w:spacing w:before="60"/>
    </w:pPr>
    <w:rPr>
      <w:noProof/>
      <w:color w:val="auto"/>
      <w:sz w:val="32"/>
      <w:szCs w:val="32"/>
      <w:lang w:eastAsia="en-GB"/>
    </w:rPr>
  </w:style>
  <w:style w:type="character" w:customStyle="1" w:styleId="KoptekstChar">
    <w:name w:val="Koptekst Char"/>
    <w:basedOn w:val="Standaardalinea-lettertype"/>
    <w:link w:val="Koptekst"/>
    <w:uiPriority w:val="99"/>
    <w:rsid w:val="00117227"/>
    <w:rPr>
      <w:rFonts w:ascii="FlandersArtSerif-Regular" w:hAnsi="FlandersArtSerif-Regular"/>
      <w:noProof/>
      <w:sz w:val="32"/>
      <w:szCs w:val="32"/>
      <w:lang w:val="nl-BE" w:eastAsia="en-GB"/>
    </w:rPr>
  </w:style>
  <w:style w:type="paragraph" w:styleId="Voettekst">
    <w:name w:val="footer"/>
    <w:basedOn w:val="Standaard"/>
    <w:link w:val="VoettekstChar"/>
    <w:uiPriority w:val="99"/>
    <w:unhideWhenUsed/>
    <w:rsid w:val="00991C2B"/>
    <w:pPr>
      <w:tabs>
        <w:tab w:val="clear" w:pos="3686"/>
        <w:tab w:val="center" w:pos="4513"/>
        <w:tab w:val="right" w:pos="9923"/>
      </w:tabs>
      <w:spacing w:line="240" w:lineRule="auto"/>
    </w:pPr>
    <w:rPr>
      <w:color w:val="auto"/>
      <w:sz w:val="16"/>
    </w:rPr>
  </w:style>
  <w:style w:type="character" w:customStyle="1" w:styleId="VoettekstChar">
    <w:name w:val="Voettekst Char"/>
    <w:basedOn w:val="Standaardalinea-lettertype"/>
    <w:link w:val="Voettekst"/>
    <w:uiPriority w:val="99"/>
    <w:rsid w:val="007E74F3"/>
    <w:rPr>
      <w:rFonts w:ascii="FlandersArtSerif-Regular" w:hAnsi="FlandersArtSerif-Regular"/>
      <w:sz w:val="16"/>
      <w:lang w:val="nl-BE"/>
    </w:rPr>
  </w:style>
  <w:style w:type="character" w:styleId="Tekstvantijdelijkeaanduiding">
    <w:name w:val="Placeholder Text"/>
    <w:basedOn w:val="Standaardalinea-lettertype"/>
    <w:uiPriority w:val="99"/>
    <w:semiHidden/>
    <w:rsid w:val="00991C2B"/>
    <w:rPr>
      <w:color w:val="808080"/>
    </w:rPr>
  </w:style>
  <w:style w:type="table" w:styleId="Tabelraster">
    <w:name w:val="Table Grid"/>
    <w:basedOn w:val="Standaardtabel"/>
    <w:uiPriority w:val="39"/>
    <w:rsid w:val="00991C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ielebenadrukking">
    <w:name w:val="Subtle Emphasis"/>
    <w:basedOn w:val="Standaardalinea-lettertype"/>
    <w:uiPriority w:val="19"/>
    <w:rsid w:val="00991C2B"/>
    <w:rPr>
      <w:i/>
      <w:iCs/>
      <w:color w:val="4A4949" w:themeColor="text1" w:themeTint="E6"/>
    </w:rPr>
  </w:style>
  <w:style w:type="character" w:styleId="Intensievebenadrukking">
    <w:name w:val="Intense Emphasis"/>
    <w:basedOn w:val="Standaardalinea-lettertype"/>
    <w:uiPriority w:val="21"/>
    <w:rsid w:val="00991C2B"/>
    <w:rPr>
      <w:b/>
      <w:bCs/>
      <w:i/>
      <w:iCs/>
      <w:color w:val="auto"/>
    </w:rPr>
  </w:style>
  <w:style w:type="paragraph" w:styleId="Ondertitel">
    <w:name w:val="Subtitle"/>
    <w:basedOn w:val="Standaard"/>
    <w:next w:val="Standaard"/>
    <w:link w:val="OndertitelChar"/>
    <w:uiPriority w:val="11"/>
    <w:rsid w:val="00991C2B"/>
    <w:pPr>
      <w:spacing w:line="600" w:lineRule="exact"/>
      <w:jc w:val="center"/>
    </w:pPr>
    <w:rPr>
      <w:rFonts w:ascii="FlandersArtSerif-Bold" w:hAnsi="FlandersArtSerif-Bold"/>
      <w:color w:val="auto"/>
      <w:sz w:val="52"/>
      <w:szCs w:val="30"/>
    </w:rPr>
  </w:style>
  <w:style w:type="character" w:customStyle="1" w:styleId="OndertitelChar">
    <w:name w:val="Ondertitel Char"/>
    <w:basedOn w:val="Standaardalinea-lettertype"/>
    <w:link w:val="Ondertitel"/>
    <w:uiPriority w:val="11"/>
    <w:rsid w:val="00117227"/>
    <w:rPr>
      <w:rFonts w:ascii="FlandersArtSerif-Bold" w:hAnsi="FlandersArtSerif-Bold"/>
      <w:sz w:val="52"/>
      <w:szCs w:val="30"/>
      <w:lang w:val="nl-BE"/>
    </w:rPr>
  </w:style>
  <w:style w:type="table" w:styleId="Gemiddeldraster3-accent1">
    <w:name w:val="Medium Grid 3 Accent 1"/>
    <w:basedOn w:val="Standaardtabel"/>
    <w:uiPriority w:val="69"/>
    <w:rsid w:val="00991C2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B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2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2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88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880" w:themeFill="accent1" w:themeFillTint="7F"/>
      </w:tcPr>
    </w:tblStylePr>
  </w:style>
  <w:style w:type="table" w:customStyle="1" w:styleId="Gemiddeldearcering1-accent11">
    <w:name w:val="Gemiddelde arcering 1 - accent 11"/>
    <w:basedOn w:val="Standaardtabel"/>
    <w:uiPriority w:val="63"/>
    <w:rsid w:val="00991C2B"/>
    <w:pPr>
      <w:spacing w:after="0" w:line="240" w:lineRule="auto"/>
    </w:pPr>
    <w:rPr>
      <w:rFonts w:ascii="Flanders Art Serif" w:hAnsi="Flanders Art Serif"/>
      <w:sz w:val="19"/>
    </w:rPr>
    <w:tblPr>
      <w:tblStyleRowBandSize w:val="1"/>
      <w:tblStyleColBandSize w:val="1"/>
      <w:tbl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single" w:sz="8" w:space="0" w:color="FFF540" w:themeColor="accent1" w:themeTint="BF"/>
      </w:tblBorders>
    </w:tblPr>
    <w:tcPr>
      <w:shd w:val="clear" w:color="auto" w:fill="F6F5F3" w:themeFill="background2"/>
    </w:tcPr>
    <w:tblStylePr w:type="firstRow">
      <w:pPr>
        <w:spacing w:before="0" w:after="0" w:line="240" w:lineRule="auto"/>
      </w:pPr>
      <w:rPr>
        <w:b/>
        <w:bCs/>
        <w:color w:val="FFFFFF" w:themeColor="background1"/>
      </w:rPr>
      <w:tblPr/>
      <w:tcPr>
        <w:tc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shd w:val="clear" w:color="auto" w:fill="FFF200" w:themeFill="accent1"/>
      </w:tcPr>
    </w:tblStylePr>
    <w:tblStylePr w:type="lastRow">
      <w:pPr>
        <w:spacing w:before="0" w:after="0" w:line="240" w:lineRule="auto"/>
      </w:pPr>
      <w:rPr>
        <w:b/>
        <w:bCs/>
      </w:rPr>
      <w:tblPr/>
      <w:tcPr>
        <w:tcBorders>
          <w:top w:val="double" w:sz="6"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FBC0" w:themeFill="accent1" w:themeFillTint="3F"/>
      </w:tcPr>
    </w:tblStylePr>
    <w:tblStylePr w:type="band1Horz">
      <w:tblPr/>
      <w:tcPr>
        <w:tcBorders>
          <w:insideH w:val="nil"/>
          <w:insideV w:val="nil"/>
        </w:tcBorders>
        <w:shd w:val="clear" w:color="auto" w:fill="FFFBC0" w:themeFill="accent1" w:themeFillTint="3F"/>
      </w:tcPr>
    </w:tblStylePr>
    <w:tblStylePr w:type="band2Horz">
      <w:tblPr/>
      <w:tcPr>
        <w:tcBorders>
          <w:insideH w:val="nil"/>
          <w:insideV w:val="nil"/>
        </w:tcBorders>
      </w:tcPr>
    </w:tblStylePr>
  </w:style>
  <w:style w:type="character" w:styleId="Titelvanboek">
    <w:name w:val="Book Title"/>
    <w:uiPriority w:val="33"/>
    <w:qFormat/>
    <w:rsid w:val="00054F9B"/>
    <w:rPr>
      <w:rFonts w:ascii="FlandersArtSans-Bold" w:hAnsi="FlandersArtSans-Bold"/>
      <w:color w:val="auto"/>
      <w:sz w:val="24"/>
      <w:szCs w:val="24"/>
      <w:lang w:val="nl-BE"/>
    </w:rPr>
  </w:style>
  <w:style w:type="paragraph" w:styleId="Titel">
    <w:name w:val="Title"/>
    <w:basedOn w:val="Standaard"/>
    <w:next w:val="Standaard"/>
    <w:link w:val="TitelChar"/>
    <w:uiPriority w:val="10"/>
    <w:rsid w:val="00991C2B"/>
    <w:pPr>
      <w:framePr w:wrap="notBeside" w:vAnchor="text" w:hAnchor="text" w:y="1"/>
      <w:spacing w:before="420" w:after="520" w:line="1200" w:lineRule="exact"/>
    </w:pPr>
    <w:rPr>
      <w:rFonts w:ascii="FlandersArtSans-Medium" w:eastAsiaTheme="majorEastAsia" w:hAnsi="FlandersArtSans-Medium" w:cstheme="majorBidi"/>
      <w:caps/>
      <w:color w:val="auto"/>
      <w:spacing w:val="5"/>
      <w:sz w:val="100"/>
      <w:szCs w:val="56"/>
      <w:u w:val="single"/>
    </w:rPr>
  </w:style>
  <w:style w:type="character" w:customStyle="1" w:styleId="TitelChar">
    <w:name w:val="Titel Char"/>
    <w:basedOn w:val="Standaardalinea-lettertype"/>
    <w:link w:val="Titel"/>
    <w:uiPriority w:val="10"/>
    <w:rsid w:val="00117227"/>
    <w:rPr>
      <w:rFonts w:ascii="FlandersArtSans-Medium" w:eastAsiaTheme="majorEastAsia" w:hAnsi="FlandersArtSans-Medium" w:cstheme="majorBidi"/>
      <w:caps/>
      <w:spacing w:val="5"/>
      <w:sz w:val="100"/>
      <w:szCs w:val="56"/>
      <w:u w:val="single"/>
      <w:lang w:val="nl-BE"/>
    </w:rPr>
  </w:style>
  <w:style w:type="character" w:customStyle="1" w:styleId="Kop1Char">
    <w:name w:val="Kop 1 Char"/>
    <w:basedOn w:val="Standaardalinea-lettertype"/>
    <w:link w:val="Kop1"/>
    <w:uiPriority w:val="9"/>
    <w:rsid w:val="00054F9B"/>
    <w:rPr>
      <w:rFonts w:ascii="FlandersArtSans-Bold" w:eastAsiaTheme="majorEastAsia" w:hAnsi="FlandersArtSans-Bold" w:cstheme="majorBidi"/>
      <w:bCs/>
      <w:caps/>
      <w:color w:val="3C3D3C"/>
      <w:sz w:val="36"/>
      <w:szCs w:val="52"/>
      <w:lang w:val="nl-BE"/>
    </w:rPr>
  </w:style>
  <w:style w:type="paragraph" w:styleId="Kopvaninhoudsopgave">
    <w:name w:val="TOC Heading"/>
    <w:basedOn w:val="Standaard"/>
    <w:next w:val="Standaard"/>
    <w:uiPriority w:val="39"/>
    <w:unhideWhenUsed/>
    <w:rsid w:val="005B2904"/>
    <w:pPr>
      <w:spacing w:after="240"/>
    </w:pPr>
    <w:rPr>
      <w:rFonts w:ascii="FlandersArtSans-Regular" w:hAnsi="FlandersArtSans-Regular"/>
      <w:caps/>
      <w:color w:val="3C3D3C"/>
      <w:sz w:val="24"/>
      <w:szCs w:val="28"/>
    </w:rPr>
  </w:style>
  <w:style w:type="character" w:customStyle="1" w:styleId="Kop2Char">
    <w:name w:val="Kop 2 Char"/>
    <w:basedOn w:val="Standaardalinea-lettertype"/>
    <w:link w:val="Kop2"/>
    <w:uiPriority w:val="9"/>
    <w:rsid w:val="00A5641B"/>
    <w:rPr>
      <w:rFonts w:ascii="FlandersArtSans-Regular" w:eastAsiaTheme="majorEastAsia" w:hAnsi="FlandersArtSans-Regular" w:cstheme="majorBidi"/>
      <w:bCs/>
      <w:caps/>
      <w:color w:val="373636" w:themeColor="text1"/>
      <w:sz w:val="32"/>
      <w:szCs w:val="32"/>
      <w:u w:val="dotted"/>
      <w:lang w:val="nl-BE"/>
    </w:rPr>
  </w:style>
  <w:style w:type="character" w:customStyle="1" w:styleId="Kop3Char">
    <w:name w:val="Kop 3 Char"/>
    <w:basedOn w:val="Standaardalinea-lettertype"/>
    <w:link w:val="Kop3"/>
    <w:uiPriority w:val="9"/>
    <w:rsid w:val="00054F9B"/>
    <w:rPr>
      <w:rFonts w:ascii="FlandersArtSerif-Bold" w:eastAsiaTheme="majorEastAsia" w:hAnsi="FlandersArtSerif-Bold" w:cstheme="majorBidi"/>
      <w:bCs/>
      <w:color w:val="9B9DA0"/>
      <w:sz w:val="24"/>
      <w:szCs w:val="24"/>
      <w:lang w:val="nl-BE"/>
    </w:rPr>
  </w:style>
  <w:style w:type="character" w:customStyle="1" w:styleId="Kop4Char">
    <w:name w:val="Kop 4 Char"/>
    <w:basedOn w:val="Standaardalinea-lettertype"/>
    <w:link w:val="Kop4"/>
    <w:uiPriority w:val="9"/>
    <w:rsid w:val="00054F9B"/>
    <w:rPr>
      <w:rFonts w:ascii="FlandersArtSerif-Bold" w:eastAsiaTheme="majorEastAsia" w:hAnsi="FlandersArtSerif-Bold" w:cstheme="majorBidi"/>
      <w:bCs/>
      <w:iCs/>
      <w:color w:val="373636" w:themeColor="text1"/>
      <w:u w:val="single"/>
      <w:lang w:val="nl-BE"/>
    </w:rPr>
  </w:style>
  <w:style w:type="character" w:customStyle="1" w:styleId="Kop5Char">
    <w:name w:val="Kop 5 Char"/>
    <w:basedOn w:val="Standaardalinea-lettertype"/>
    <w:link w:val="Kop5"/>
    <w:uiPriority w:val="9"/>
    <w:rsid w:val="00444C33"/>
    <w:rPr>
      <w:rFonts w:ascii="FlandersArtSans-Regular" w:eastAsiaTheme="majorEastAsia" w:hAnsi="FlandersArtSans-Regular" w:cstheme="majorBidi"/>
      <w:color w:val="3C3D3C"/>
      <w:lang w:val="nl-BE"/>
    </w:rPr>
  </w:style>
  <w:style w:type="character" w:customStyle="1" w:styleId="Kop6Char">
    <w:name w:val="Kop 6 Char"/>
    <w:basedOn w:val="Standaardalinea-lettertype"/>
    <w:link w:val="Kop6"/>
    <w:uiPriority w:val="9"/>
    <w:rsid w:val="00444C33"/>
    <w:rPr>
      <w:rFonts w:ascii="FlandersArtSerif-Regular" w:eastAsiaTheme="majorEastAsia" w:hAnsi="FlandersArtSerif-Regular" w:cstheme="majorBidi"/>
      <w:iCs/>
      <w:color w:val="6F7173"/>
      <w:lang w:val="nl-BE"/>
    </w:rPr>
  </w:style>
  <w:style w:type="character" w:customStyle="1" w:styleId="Kop7Char">
    <w:name w:val="Kop 7 Char"/>
    <w:basedOn w:val="Standaardalinea-lettertype"/>
    <w:link w:val="Kop7"/>
    <w:uiPriority w:val="9"/>
    <w:rsid w:val="00444C33"/>
    <w:rPr>
      <w:rFonts w:ascii="FlandersArtSerif-Medium" w:eastAsiaTheme="majorEastAsia" w:hAnsi="FlandersArtSerif-Medium" w:cstheme="majorBidi"/>
      <w:iCs/>
      <w:color w:val="9B9DA0"/>
      <w:lang w:val="nl-BE"/>
    </w:rPr>
  </w:style>
  <w:style w:type="character" w:customStyle="1" w:styleId="Kop8Char">
    <w:name w:val="Kop 8 Char"/>
    <w:basedOn w:val="Standaardalinea-lettertype"/>
    <w:link w:val="Kop8"/>
    <w:uiPriority w:val="9"/>
    <w:rsid w:val="00444C33"/>
    <w:rPr>
      <w:rFonts w:ascii="FlandersArtSerif-Regular" w:eastAsiaTheme="majorEastAsia" w:hAnsi="FlandersArtSerif-Regular" w:cstheme="majorBidi"/>
      <w:color w:val="3C3D3C"/>
      <w:szCs w:val="20"/>
      <w:lang w:val="nl-BE"/>
    </w:rPr>
  </w:style>
  <w:style w:type="character" w:customStyle="1" w:styleId="Kop9Char">
    <w:name w:val="Kop 9 Char"/>
    <w:basedOn w:val="Standaardalinea-lettertype"/>
    <w:link w:val="Kop9"/>
    <w:uiPriority w:val="9"/>
    <w:rsid w:val="00444C33"/>
    <w:rPr>
      <w:rFonts w:ascii="FlandersArtSerif-Regular" w:eastAsiaTheme="majorEastAsia" w:hAnsi="FlandersArtSerif-Regular" w:cstheme="majorBidi"/>
      <w:iCs/>
      <w:color w:val="6F7173"/>
      <w:szCs w:val="20"/>
      <w:lang w:val="nl-BE"/>
    </w:rPr>
  </w:style>
  <w:style w:type="paragraph" w:styleId="Inhopg1">
    <w:name w:val="toc 1"/>
    <w:basedOn w:val="Standaard"/>
    <w:next w:val="Standaard"/>
    <w:autoRedefine/>
    <w:uiPriority w:val="39"/>
    <w:unhideWhenUsed/>
    <w:rsid w:val="00991C2B"/>
    <w:pPr>
      <w:tabs>
        <w:tab w:val="clear" w:pos="3686"/>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991C2B"/>
    <w:pPr>
      <w:tabs>
        <w:tab w:val="clear" w:pos="3686"/>
        <w:tab w:val="left" w:pos="851"/>
        <w:tab w:val="right" w:pos="9060"/>
      </w:tabs>
    </w:pPr>
    <w:rPr>
      <w:noProof/>
      <w:color w:val="6F7173"/>
      <w:sz w:val="18"/>
    </w:rPr>
  </w:style>
  <w:style w:type="paragraph" w:styleId="Inhopg3">
    <w:name w:val="toc 3"/>
    <w:basedOn w:val="Standaard"/>
    <w:next w:val="Standaard"/>
    <w:autoRedefine/>
    <w:uiPriority w:val="39"/>
    <w:unhideWhenUsed/>
    <w:rsid w:val="00991C2B"/>
    <w:pPr>
      <w:tabs>
        <w:tab w:val="clear" w:pos="3686"/>
        <w:tab w:val="left" w:pos="851"/>
        <w:tab w:val="right" w:pos="9060"/>
      </w:tabs>
    </w:pPr>
    <w:rPr>
      <w:noProof/>
      <w:color w:val="9B9DA0"/>
      <w:sz w:val="18"/>
    </w:rPr>
  </w:style>
  <w:style w:type="character" w:styleId="Hyperlink">
    <w:name w:val="Hyperlink"/>
    <w:basedOn w:val="Standaardalinea-lettertype"/>
    <w:uiPriority w:val="99"/>
    <w:unhideWhenUsed/>
    <w:rsid w:val="00991C2B"/>
    <w:rPr>
      <w:color w:val="3C96BE"/>
      <w:u w:val="single"/>
    </w:rPr>
  </w:style>
  <w:style w:type="paragraph" w:styleId="Lijstalinea">
    <w:name w:val="List Paragraph"/>
    <w:aliases w:val="numbered list,2,OBC Bullet,Normal 1,Task Body,Viñetas (Inicio Parrafo),Paragrafo elenco,3 Txt tabla,Zerrenda-paragrafoa,Fiche List Paragraph,Figuren"/>
    <w:basedOn w:val="Standaard"/>
    <w:link w:val="LijstalineaChar"/>
    <w:uiPriority w:val="34"/>
    <w:qFormat/>
    <w:rsid w:val="00991C2B"/>
    <w:pPr>
      <w:ind w:left="426"/>
    </w:pPr>
  </w:style>
  <w:style w:type="paragraph" w:styleId="Lijstopsomteken">
    <w:name w:val="List Bullet"/>
    <w:basedOn w:val="Vlottetekst-roodMSF"/>
    <w:uiPriority w:val="99"/>
    <w:unhideWhenUsed/>
    <w:qFormat/>
    <w:rsid w:val="00A436FB"/>
    <w:pPr>
      <w:numPr>
        <w:numId w:val="12"/>
      </w:numPr>
    </w:pPr>
  </w:style>
  <w:style w:type="paragraph" w:styleId="Lijstopsomteken2">
    <w:name w:val="List Bullet 2"/>
    <w:basedOn w:val="Inspringing"/>
    <w:uiPriority w:val="99"/>
    <w:unhideWhenUsed/>
    <w:rsid w:val="00A436FB"/>
    <w:pPr>
      <w:numPr>
        <w:numId w:val="13"/>
      </w:numPr>
    </w:pPr>
  </w:style>
  <w:style w:type="paragraph" w:styleId="Lijstopsomteken3">
    <w:name w:val="List Bullet 3"/>
    <w:basedOn w:val="Standaard"/>
    <w:uiPriority w:val="99"/>
    <w:unhideWhenUsed/>
    <w:rsid w:val="00991C2B"/>
    <w:pPr>
      <w:numPr>
        <w:numId w:val="4"/>
      </w:numPr>
    </w:pPr>
  </w:style>
  <w:style w:type="paragraph" w:styleId="Lijstopsomteken4">
    <w:name w:val="List Bullet 4"/>
    <w:basedOn w:val="Standaard"/>
    <w:uiPriority w:val="99"/>
    <w:unhideWhenUsed/>
    <w:rsid w:val="00991C2B"/>
    <w:pPr>
      <w:numPr>
        <w:numId w:val="5"/>
      </w:numPr>
      <w:tabs>
        <w:tab w:val="clear" w:pos="3686"/>
      </w:tabs>
    </w:pPr>
  </w:style>
  <w:style w:type="paragraph" w:styleId="Lijstopsomteken5">
    <w:name w:val="List Bullet 5"/>
    <w:basedOn w:val="Standaard"/>
    <w:uiPriority w:val="99"/>
    <w:unhideWhenUsed/>
    <w:rsid w:val="00991C2B"/>
    <w:pPr>
      <w:numPr>
        <w:numId w:val="6"/>
      </w:numPr>
      <w:tabs>
        <w:tab w:val="clear" w:pos="3686"/>
      </w:tabs>
    </w:pPr>
  </w:style>
  <w:style w:type="paragraph" w:styleId="Voetnoottekst">
    <w:name w:val="footnote text"/>
    <w:basedOn w:val="Standaard"/>
    <w:link w:val="VoetnoottekstChar"/>
    <w:uiPriority w:val="99"/>
    <w:semiHidden/>
    <w:unhideWhenUsed/>
    <w:rsid w:val="00991C2B"/>
    <w:pPr>
      <w:spacing w:line="240" w:lineRule="auto"/>
    </w:pPr>
    <w:rPr>
      <w:sz w:val="14"/>
      <w:szCs w:val="20"/>
    </w:rPr>
  </w:style>
  <w:style w:type="character" w:customStyle="1" w:styleId="VoetnoottekstChar">
    <w:name w:val="Voetnoottekst Char"/>
    <w:basedOn w:val="Standaardalinea-lettertype"/>
    <w:link w:val="Voetnoottekst"/>
    <w:uiPriority w:val="99"/>
    <w:semiHidden/>
    <w:rsid w:val="00932353"/>
    <w:rPr>
      <w:rFonts w:ascii="FlandersArtSerif-Regular" w:hAnsi="FlandersArtSerif-Regular"/>
      <w:color w:val="1C1A15" w:themeColor="background2" w:themeShade="1A"/>
      <w:sz w:val="14"/>
      <w:szCs w:val="20"/>
      <w:lang w:val="nl-BE"/>
    </w:rPr>
  </w:style>
  <w:style w:type="character" w:styleId="Voetnootmarkering">
    <w:name w:val="footnote reference"/>
    <w:basedOn w:val="Standaardalinea-lettertype"/>
    <w:uiPriority w:val="99"/>
    <w:semiHidden/>
    <w:unhideWhenUsed/>
    <w:rsid w:val="00991C2B"/>
    <w:rPr>
      <w:vertAlign w:val="superscript"/>
    </w:rPr>
  </w:style>
  <w:style w:type="paragraph" w:styleId="Lijstmetafbeeldingen">
    <w:name w:val="table of figures"/>
    <w:basedOn w:val="Standaard"/>
    <w:next w:val="Standaard"/>
    <w:uiPriority w:val="99"/>
    <w:semiHidden/>
    <w:unhideWhenUsed/>
    <w:rsid w:val="00991C2B"/>
    <w:pPr>
      <w:tabs>
        <w:tab w:val="clear" w:pos="3686"/>
      </w:tabs>
    </w:pPr>
    <w:rPr>
      <w:b/>
      <w:color w:val="6B6B6B" w:themeColor="text2"/>
      <w:sz w:val="24"/>
    </w:rPr>
  </w:style>
  <w:style w:type="paragraph" w:styleId="Bronvermelding">
    <w:name w:val="table of authorities"/>
    <w:basedOn w:val="Standaard"/>
    <w:next w:val="Standaard"/>
    <w:uiPriority w:val="99"/>
    <w:semiHidden/>
    <w:unhideWhenUsed/>
    <w:rsid w:val="00991C2B"/>
    <w:pPr>
      <w:tabs>
        <w:tab w:val="clear" w:pos="3686"/>
      </w:tabs>
      <w:ind w:left="200" w:hanging="200"/>
    </w:pPr>
    <w:rPr>
      <w:color w:val="6B6B6B" w:themeColor="text2"/>
      <w:sz w:val="24"/>
    </w:rPr>
  </w:style>
  <w:style w:type="paragraph" w:styleId="Lijstnummering">
    <w:name w:val="List Number"/>
    <w:basedOn w:val="Lijstalinea"/>
    <w:uiPriority w:val="99"/>
    <w:unhideWhenUsed/>
    <w:rsid w:val="00991C2B"/>
    <w:pPr>
      <w:numPr>
        <w:numId w:val="7"/>
      </w:numPr>
    </w:pPr>
  </w:style>
  <w:style w:type="paragraph" w:styleId="Lijstnummering2">
    <w:name w:val="List Number 2"/>
    <w:basedOn w:val="Lijstalinea"/>
    <w:uiPriority w:val="99"/>
    <w:unhideWhenUsed/>
    <w:rsid w:val="00991C2B"/>
    <w:pPr>
      <w:numPr>
        <w:numId w:val="8"/>
      </w:numPr>
    </w:pPr>
  </w:style>
  <w:style w:type="paragraph" w:styleId="Lijstnummering3">
    <w:name w:val="List Number 3"/>
    <w:basedOn w:val="Lijstalinea"/>
    <w:uiPriority w:val="99"/>
    <w:unhideWhenUsed/>
    <w:rsid w:val="00991C2B"/>
    <w:pPr>
      <w:numPr>
        <w:numId w:val="9"/>
      </w:numPr>
    </w:pPr>
  </w:style>
  <w:style w:type="paragraph" w:styleId="Lijstnummering4">
    <w:name w:val="List Number 4"/>
    <w:basedOn w:val="Lijstalinea"/>
    <w:uiPriority w:val="99"/>
    <w:unhideWhenUsed/>
    <w:rsid w:val="00991C2B"/>
    <w:pPr>
      <w:numPr>
        <w:numId w:val="10"/>
      </w:numPr>
    </w:pPr>
  </w:style>
  <w:style w:type="paragraph" w:styleId="Lijstnummering5">
    <w:name w:val="List Number 5"/>
    <w:basedOn w:val="Lijstalinea"/>
    <w:uiPriority w:val="99"/>
    <w:unhideWhenUsed/>
    <w:rsid w:val="00991C2B"/>
    <w:pPr>
      <w:numPr>
        <w:numId w:val="11"/>
      </w:numPr>
    </w:pPr>
  </w:style>
  <w:style w:type="paragraph" w:styleId="Citaat">
    <w:name w:val="Quote"/>
    <w:basedOn w:val="Standaard"/>
    <w:next w:val="Standaard"/>
    <w:link w:val="CitaatChar"/>
    <w:uiPriority w:val="29"/>
    <w:rsid w:val="00991C2B"/>
    <w:pPr>
      <w:spacing w:before="120" w:after="120" w:line="320" w:lineRule="exact"/>
      <w:ind w:left="709" w:right="567" w:hanging="142"/>
    </w:pPr>
    <w:rPr>
      <w:color w:val="auto"/>
      <w:sz w:val="28"/>
      <w:szCs w:val="28"/>
    </w:rPr>
  </w:style>
  <w:style w:type="character" w:customStyle="1" w:styleId="CitaatChar">
    <w:name w:val="Citaat Char"/>
    <w:basedOn w:val="Standaardalinea-lettertype"/>
    <w:link w:val="Citaat"/>
    <w:uiPriority w:val="29"/>
    <w:rsid w:val="00450110"/>
    <w:rPr>
      <w:rFonts w:ascii="FlandersArtSerif-Regular" w:hAnsi="FlandersArtSerif-Regular"/>
      <w:sz w:val="28"/>
      <w:szCs w:val="28"/>
      <w:lang w:val="nl-BE"/>
    </w:rPr>
  </w:style>
  <w:style w:type="paragraph" w:styleId="Duidelijkcitaat">
    <w:name w:val="Intense Quote"/>
    <w:basedOn w:val="Citaat"/>
    <w:next w:val="Standaard"/>
    <w:link w:val="DuidelijkcitaatChar"/>
    <w:uiPriority w:val="30"/>
    <w:rsid w:val="00991C2B"/>
    <w:rPr>
      <w:b/>
      <w:color w:val="2F2F2F"/>
    </w:rPr>
  </w:style>
  <w:style w:type="character" w:customStyle="1" w:styleId="DuidelijkcitaatChar">
    <w:name w:val="Duidelijk citaat Char"/>
    <w:basedOn w:val="Standaardalinea-lettertype"/>
    <w:link w:val="Duidelijkcitaat"/>
    <w:uiPriority w:val="30"/>
    <w:rsid w:val="00EE09B9"/>
    <w:rPr>
      <w:rFonts w:ascii="FlandersArtSerif-Regular" w:hAnsi="FlandersArtSerif-Regular"/>
      <w:b/>
      <w:color w:val="2F2F2F"/>
      <w:sz w:val="28"/>
      <w:szCs w:val="28"/>
      <w:lang w:val="nl-BE"/>
    </w:rPr>
  </w:style>
  <w:style w:type="character" w:styleId="Nadruk">
    <w:name w:val="Emphasis"/>
    <w:basedOn w:val="Standaardalinea-lettertype"/>
    <w:uiPriority w:val="20"/>
    <w:rsid w:val="00991C2B"/>
    <w:rPr>
      <w:b/>
      <w:i/>
      <w:iCs/>
    </w:rPr>
  </w:style>
  <w:style w:type="character" w:styleId="Subtieleverwijzing">
    <w:name w:val="Subtle Reference"/>
    <w:basedOn w:val="Standaardalinea-lettertype"/>
    <w:uiPriority w:val="31"/>
    <w:rsid w:val="00991C2B"/>
    <w:rPr>
      <w:caps/>
      <w:smallCaps w:val="0"/>
      <w:color w:val="auto"/>
      <w:sz w:val="16"/>
      <w:u w:val="none"/>
      <w:bdr w:val="none" w:sz="0" w:space="0" w:color="auto"/>
    </w:rPr>
  </w:style>
  <w:style w:type="character" w:styleId="Intensieveverwijzing">
    <w:name w:val="Intense Reference"/>
    <w:basedOn w:val="Standaardalinea-lettertype"/>
    <w:uiPriority w:val="32"/>
    <w:rsid w:val="00991C2B"/>
    <w:rPr>
      <w:b/>
      <w:bCs/>
      <w:i w:val="0"/>
      <w:caps/>
      <w:smallCaps w:val="0"/>
      <w:color w:val="auto"/>
      <w:spacing w:val="5"/>
      <w:sz w:val="16"/>
      <w:u w:val="none"/>
    </w:rPr>
  </w:style>
  <w:style w:type="paragraph" w:styleId="Bijschrift">
    <w:name w:val="caption"/>
    <w:basedOn w:val="Standaard"/>
    <w:next w:val="Standaard"/>
    <w:uiPriority w:val="35"/>
    <w:unhideWhenUsed/>
    <w:rsid w:val="00991C2B"/>
    <w:pPr>
      <w:spacing w:before="120" w:after="200" w:line="240" w:lineRule="auto"/>
    </w:pPr>
    <w:rPr>
      <w:bCs/>
      <w:color w:val="auto"/>
      <w:sz w:val="18"/>
      <w:szCs w:val="18"/>
    </w:rPr>
  </w:style>
  <w:style w:type="table" w:customStyle="1" w:styleId="TabelVO">
    <w:name w:val="Tabel VO"/>
    <w:basedOn w:val="Standaardtabel"/>
    <w:uiPriority w:val="99"/>
    <w:rsid w:val="00991C2B"/>
    <w:pPr>
      <w:spacing w:after="0" w:line="240" w:lineRule="auto"/>
      <w:jc w:val="center"/>
    </w:pPr>
    <w:rPr>
      <w:rFonts w:ascii="Flanders Art Serif" w:hAnsi="Flanders Art Serif"/>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table" w:customStyle="1" w:styleId="Lijsttabel6kleurrijk1">
    <w:name w:val="Lijsttabel 6 kleurrijk1"/>
    <w:basedOn w:val="Standaardtabel"/>
    <w:uiPriority w:val="51"/>
    <w:rsid w:val="00991C2B"/>
    <w:pPr>
      <w:spacing w:after="0" w:line="240" w:lineRule="auto"/>
    </w:pPr>
    <w:rPr>
      <w:color w:val="373636" w:themeColor="text1"/>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TabelVO"/>
    <w:uiPriority w:val="49"/>
    <w:rsid w:val="00991C2B"/>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991C2B"/>
    <w:pPr>
      <w:spacing w:after="0" w:line="240" w:lineRule="auto"/>
    </w:pPr>
    <w:tblPr/>
  </w:style>
  <w:style w:type="paragraph" w:customStyle="1" w:styleId="Tabelheader">
    <w:name w:val="Tabel header"/>
    <w:basedOn w:val="Standaard"/>
    <w:qFormat/>
    <w:rsid w:val="00991C2B"/>
    <w:pPr>
      <w:spacing w:line="240" w:lineRule="auto"/>
      <w:jc w:val="center"/>
    </w:pPr>
    <w:rPr>
      <w:rFonts w:ascii="FlandersArtSerif-Medium" w:hAnsi="FlandersArtSerif-Medium"/>
      <w:bCs/>
      <w:color w:val="FFFFFF" w:themeColor="background1"/>
      <w:sz w:val="17"/>
    </w:rPr>
  </w:style>
  <w:style w:type="paragraph" w:customStyle="1" w:styleId="Tabelinhoud">
    <w:name w:val="Tabel inhoud"/>
    <w:basedOn w:val="Standaard"/>
    <w:qFormat/>
    <w:rsid w:val="00991C2B"/>
    <w:pPr>
      <w:jc w:val="center"/>
    </w:pPr>
    <w:rPr>
      <w:bCs/>
      <w:sz w:val="17"/>
      <w:szCs w:val="17"/>
    </w:rPr>
  </w:style>
  <w:style w:type="paragraph" w:customStyle="1" w:styleId="HeaderenFooterpagina1">
    <w:name w:val="Header en Footer pagina 1"/>
    <w:basedOn w:val="Standaard"/>
    <w:qFormat/>
    <w:rsid w:val="00991C2B"/>
    <w:pPr>
      <w:spacing w:line="280" w:lineRule="exact"/>
      <w:jc w:val="right"/>
    </w:pPr>
    <w:rPr>
      <w:color w:val="auto"/>
      <w:sz w:val="24"/>
    </w:rPr>
  </w:style>
  <w:style w:type="paragraph" w:customStyle="1" w:styleId="Vlottetekst-roodMSF">
    <w:name w:val="Vlotte tekst - rood MSF"/>
    <w:basedOn w:val="Standaard"/>
    <w:rsid w:val="00991C2B"/>
    <w:pPr>
      <w:numPr>
        <w:numId w:val="2"/>
      </w:numPr>
    </w:pPr>
  </w:style>
  <w:style w:type="paragraph" w:customStyle="1" w:styleId="streepjes">
    <w:name w:val="streepjes"/>
    <w:basedOn w:val="Standaard"/>
    <w:qFormat/>
    <w:rsid w:val="00991C2B"/>
    <w:pPr>
      <w:tabs>
        <w:tab w:val="clear" w:pos="3686"/>
        <w:tab w:val="right" w:pos="9923"/>
      </w:tabs>
      <w:jc w:val="right"/>
    </w:pPr>
    <w:rPr>
      <w:rFonts w:ascii="Calibri" w:hAnsi="Calibri" w:cs="Calibri"/>
      <w:color w:val="auto"/>
      <w:sz w:val="16"/>
    </w:rPr>
  </w:style>
  <w:style w:type="paragraph" w:customStyle="1" w:styleId="Inspringing">
    <w:name w:val="Inspringing"/>
    <w:basedOn w:val="Standaard"/>
    <w:rsid w:val="00991C2B"/>
    <w:pPr>
      <w:numPr>
        <w:numId w:val="3"/>
      </w:numPr>
    </w:pPr>
  </w:style>
  <w:style w:type="paragraph" w:customStyle="1" w:styleId="CellCenter">
    <w:name w:val="CellCenter"/>
    <w:basedOn w:val="Standaard"/>
    <w:uiPriority w:val="13"/>
    <w:rsid w:val="003577F3"/>
    <w:pPr>
      <w:keepNext/>
      <w:keepLines/>
      <w:widowControl w:val="0"/>
      <w:tabs>
        <w:tab w:val="clear" w:pos="3686"/>
        <w:tab w:val="left" w:pos="240"/>
      </w:tabs>
      <w:autoSpaceDE w:val="0"/>
      <w:autoSpaceDN w:val="0"/>
      <w:adjustRightInd w:val="0"/>
      <w:spacing w:line="240" w:lineRule="auto"/>
      <w:contextualSpacing w:val="0"/>
      <w:jc w:val="center"/>
    </w:pPr>
    <w:rPr>
      <w:rFonts w:ascii="Trebuchet MS" w:eastAsiaTheme="minorEastAsia" w:hAnsi="Trebuchet MS" w:cs="Arial"/>
      <w:color w:val="000000"/>
      <w:sz w:val="16"/>
      <w:szCs w:val="16"/>
      <w:lang w:eastAsia="nl-NL"/>
    </w:rPr>
  </w:style>
  <w:style w:type="paragraph" w:customStyle="1" w:styleId="CellHeading">
    <w:name w:val="CellHeading"/>
    <w:uiPriority w:val="15"/>
    <w:rsid w:val="003577F3"/>
    <w:pPr>
      <w:keepNext/>
      <w:keepLines/>
      <w:spacing w:after="0" w:line="240" w:lineRule="auto"/>
      <w:jc w:val="center"/>
    </w:pPr>
    <w:rPr>
      <w:rFonts w:ascii="Trebuchet MS" w:eastAsia="Times New Roman" w:hAnsi="Trebuchet MS" w:cs="Times New Roman"/>
      <w:sz w:val="16"/>
      <w:szCs w:val="16"/>
      <w:lang w:val="nl-BE" w:eastAsia="nl-NL"/>
    </w:rPr>
  </w:style>
  <w:style w:type="paragraph" w:customStyle="1" w:styleId="CellLeft">
    <w:name w:val="CellLeft"/>
    <w:basedOn w:val="Standaard"/>
    <w:link w:val="CellLeftChar"/>
    <w:rsid w:val="003577F3"/>
    <w:pPr>
      <w:keepNext/>
      <w:keepLines/>
      <w:widowControl w:val="0"/>
      <w:tabs>
        <w:tab w:val="clear" w:pos="3686"/>
      </w:tabs>
      <w:spacing w:line="240" w:lineRule="auto"/>
      <w:contextualSpacing w:val="0"/>
    </w:pPr>
    <w:rPr>
      <w:rFonts w:ascii="Trebuchet MS" w:eastAsia="Times New Roman" w:hAnsi="Trebuchet MS" w:cs="Times New Roman"/>
      <w:color w:val="auto"/>
      <w:sz w:val="16"/>
      <w:szCs w:val="16"/>
      <w:lang w:eastAsia="nl-NL"/>
    </w:rPr>
  </w:style>
  <w:style w:type="character" w:customStyle="1" w:styleId="CellLeftChar">
    <w:name w:val="CellLeft Char"/>
    <w:basedOn w:val="Standaardalinea-lettertype"/>
    <w:link w:val="CellLeft"/>
    <w:rsid w:val="003577F3"/>
    <w:rPr>
      <w:rFonts w:ascii="Trebuchet MS" w:eastAsia="Times New Roman" w:hAnsi="Trebuchet MS" w:cs="Times New Roman"/>
      <w:sz w:val="16"/>
      <w:szCs w:val="16"/>
      <w:lang w:val="nl-BE" w:eastAsia="nl-NL"/>
    </w:rPr>
  </w:style>
  <w:style w:type="table" w:customStyle="1" w:styleId="TableFPB">
    <w:name w:val="TableFPB"/>
    <w:basedOn w:val="Standaardtabel"/>
    <w:uiPriority w:val="99"/>
    <w:semiHidden/>
    <w:qFormat/>
    <w:rsid w:val="003577F3"/>
    <w:pPr>
      <w:spacing w:after="0" w:line="240" w:lineRule="auto"/>
    </w:pPr>
    <w:rPr>
      <w:rFonts w:ascii="Trebuchet MS" w:eastAsia="Times New Roman" w:hAnsi="Trebuchet MS" w:cs="Times New Roman"/>
      <w:sz w:val="16"/>
      <w:lang w:val="nl-BE" w:eastAsia="zh-CN"/>
    </w:rPr>
    <w:tblPr>
      <w:tblStyleRowBandSize w:val="1"/>
      <w:tblBorders>
        <w:top w:val="single" w:sz="12" w:space="0" w:color="6B6B6B" w:themeColor="text2"/>
        <w:bottom w:val="single" w:sz="12" w:space="0" w:color="6B6B6B" w:themeColor="text2"/>
      </w:tblBorders>
    </w:tblPr>
    <w:tcPr>
      <w:tcMar>
        <w:top w:w="11" w:type="dxa"/>
        <w:left w:w="11" w:type="dxa"/>
        <w:bottom w:w="11" w:type="dxa"/>
        <w:right w:w="11" w:type="dxa"/>
      </w:tcMar>
      <w:vAlign w:val="center"/>
    </w:tcPr>
    <w:tblStylePr w:type="firstRow">
      <w:pPr>
        <w:wordWrap/>
        <w:spacing w:beforeLines="0" w:beforeAutospacing="0" w:afterLines="0" w:afterAutospacing="0" w:line="200" w:lineRule="atLeast"/>
        <w:ind w:leftChars="0" w:left="0" w:rightChars="0" w:right="0" w:firstLineChars="0" w:firstLine="0"/>
        <w:jc w:val="center"/>
      </w:pPr>
      <w:tblPr/>
      <w:tcPr>
        <w:tcBorders>
          <w:top w:val="single" w:sz="12" w:space="0" w:color="6B6B6B" w:themeColor="text2"/>
          <w:left w:val="nil"/>
          <w:bottom w:val="single" w:sz="12" w:space="0" w:color="6B6B6B" w:themeColor="text2"/>
          <w:right w:val="nil"/>
          <w:insideH w:val="nil"/>
          <w:insideV w:val="nil"/>
          <w:tl2br w:val="nil"/>
          <w:tr2bl w:val="nil"/>
        </w:tcBorders>
      </w:tcPr>
    </w:tblStylePr>
    <w:tblStylePr w:type="lastRow">
      <w:pPr>
        <w:wordWrap/>
        <w:spacing w:beforeLines="0" w:beforeAutospacing="0" w:afterLines="0" w:afterAutospacing="0" w:line="240" w:lineRule="atLeast"/>
        <w:ind w:leftChars="0" w:left="0" w:rightChars="0" w:right="0" w:firstLineChars="0" w:firstLine="0"/>
        <w:jc w:val="left"/>
        <w:outlineLvl w:val="9"/>
      </w:pPr>
      <w:tblPr/>
      <w:tcPr>
        <w:tcBorders>
          <w:top w:val="nil"/>
          <w:left w:val="nil"/>
          <w:bottom w:val="single" w:sz="12" w:space="0" w:color="6B6B6B" w:themeColor="text2"/>
          <w:right w:val="nil"/>
          <w:insideH w:val="nil"/>
          <w:insideV w:val="nil"/>
          <w:tl2br w:val="nil"/>
          <w:tr2bl w:val="nil"/>
        </w:tcBorders>
      </w:tcPr>
    </w:tblStylePr>
    <w:tblStylePr w:type="band1Horz">
      <w:pPr>
        <w:wordWrap/>
        <w:spacing w:beforeLines="0" w:beforeAutospacing="0" w:afterLines="0" w:afterAutospacing="0" w:line="240" w:lineRule="atLeast"/>
        <w:ind w:leftChars="0" w:left="0" w:rightChars="0" w:right="0" w:firstLineChars="0" w:firstLine="0"/>
        <w:jc w:val="left"/>
        <w:outlineLvl w:val="9"/>
      </w:pPr>
    </w:tblStylePr>
    <w:tblStylePr w:type="band2Horz">
      <w:pPr>
        <w:wordWrap/>
        <w:spacing w:beforeLines="0" w:beforeAutospacing="0" w:afterLines="0" w:afterAutospacing="0" w:line="240" w:lineRule="atLeast"/>
        <w:ind w:leftChars="0" w:left="0" w:rightChars="0" w:right="0" w:firstLineChars="0" w:firstLine="0"/>
        <w:jc w:val="left"/>
        <w:outlineLvl w:val="9"/>
      </w:pPr>
    </w:tblStylePr>
  </w:style>
  <w:style w:type="character" w:styleId="Verwijzingopmerking">
    <w:name w:val="annotation reference"/>
    <w:basedOn w:val="Standaardalinea-lettertype"/>
    <w:unhideWhenUsed/>
    <w:rsid w:val="000306DF"/>
    <w:rPr>
      <w:sz w:val="16"/>
      <w:szCs w:val="16"/>
    </w:rPr>
  </w:style>
  <w:style w:type="paragraph" w:styleId="Tekstopmerking">
    <w:name w:val="annotation text"/>
    <w:basedOn w:val="Standaard"/>
    <w:link w:val="TekstopmerkingChar"/>
    <w:unhideWhenUsed/>
    <w:rsid w:val="000306DF"/>
    <w:pPr>
      <w:spacing w:line="240" w:lineRule="auto"/>
    </w:pPr>
    <w:rPr>
      <w:sz w:val="20"/>
      <w:szCs w:val="20"/>
    </w:rPr>
  </w:style>
  <w:style w:type="character" w:customStyle="1" w:styleId="TekstopmerkingChar">
    <w:name w:val="Tekst opmerking Char"/>
    <w:basedOn w:val="Standaardalinea-lettertype"/>
    <w:link w:val="Tekstopmerking"/>
    <w:rsid w:val="000306DF"/>
    <w:rPr>
      <w:rFonts w:ascii="FlandersArtSerif-Regular" w:hAnsi="FlandersArtSerif-Regular"/>
      <w:color w:val="1C1A15" w:themeColor="background2" w:themeShade="1A"/>
      <w:sz w:val="20"/>
      <w:szCs w:val="20"/>
      <w:lang w:val="nl-BE"/>
    </w:rPr>
  </w:style>
  <w:style w:type="paragraph" w:styleId="Onderwerpvanopmerking">
    <w:name w:val="annotation subject"/>
    <w:basedOn w:val="Tekstopmerking"/>
    <w:next w:val="Tekstopmerking"/>
    <w:link w:val="OnderwerpvanopmerkingChar"/>
    <w:uiPriority w:val="99"/>
    <w:semiHidden/>
    <w:unhideWhenUsed/>
    <w:rsid w:val="000306DF"/>
    <w:rPr>
      <w:b/>
      <w:bCs/>
    </w:rPr>
  </w:style>
  <w:style w:type="character" w:customStyle="1" w:styleId="OnderwerpvanopmerkingChar">
    <w:name w:val="Onderwerp van opmerking Char"/>
    <w:basedOn w:val="TekstopmerkingChar"/>
    <w:link w:val="Onderwerpvanopmerking"/>
    <w:uiPriority w:val="99"/>
    <w:semiHidden/>
    <w:rsid w:val="000306DF"/>
    <w:rPr>
      <w:rFonts w:ascii="FlandersArtSerif-Regular" w:hAnsi="FlandersArtSerif-Regular"/>
      <w:b/>
      <w:bCs/>
      <w:color w:val="1C1A15" w:themeColor="background2" w:themeShade="1A"/>
      <w:sz w:val="20"/>
      <w:szCs w:val="20"/>
      <w:lang w:val="nl-BE"/>
    </w:rPr>
  </w:style>
  <w:style w:type="character" w:styleId="Onopgelostemelding">
    <w:name w:val="Unresolved Mention"/>
    <w:basedOn w:val="Standaardalinea-lettertype"/>
    <w:uiPriority w:val="99"/>
    <w:semiHidden/>
    <w:unhideWhenUsed/>
    <w:rsid w:val="00C40974"/>
    <w:rPr>
      <w:color w:val="605E5C"/>
      <w:shd w:val="clear" w:color="auto" w:fill="E1DFDD"/>
    </w:rPr>
  </w:style>
  <w:style w:type="paragraph" w:styleId="Eindnoottekst">
    <w:name w:val="endnote text"/>
    <w:basedOn w:val="Standaard"/>
    <w:link w:val="EindnoottekstChar"/>
    <w:uiPriority w:val="99"/>
    <w:semiHidden/>
    <w:unhideWhenUsed/>
    <w:rsid w:val="002C6A89"/>
    <w:pPr>
      <w:spacing w:line="240" w:lineRule="auto"/>
    </w:pPr>
    <w:rPr>
      <w:sz w:val="20"/>
      <w:szCs w:val="20"/>
    </w:rPr>
  </w:style>
  <w:style w:type="character" w:customStyle="1" w:styleId="EindnoottekstChar">
    <w:name w:val="Eindnoottekst Char"/>
    <w:basedOn w:val="Standaardalinea-lettertype"/>
    <w:link w:val="Eindnoottekst"/>
    <w:uiPriority w:val="99"/>
    <w:semiHidden/>
    <w:rsid w:val="002C6A89"/>
    <w:rPr>
      <w:rFonts w:ascii="FlandersArtSerif-Regular" w:hAnsi="FlandersArtSerif-Regular"/>
      <w:color w:val="1C1A15" w:themeColor="background2" w:themeShade="1A"/>
      <w:sz w:val="20"/>
      <w:szCs w:val="20"/>
      <w:lang w:val="nl-BE"/>
    </w:rPr>
  </w:style>
  <w:style w:type="character" w:styleId="Eindnootmarkering">
    <w:name w:val="endnote reference"/>
    <w:basedOn w:val="Standaardalinea-lettertype"/>
    <w:uiPriority w:val="99"/>
    <w:semiHidden/>
    <w:unhideWhenUsed/>
    <w:rsid w:val="002C6A89"/>
    <w:rPr>
      <w:vertAlign w:val="superscript"/>
    </w:rPr>
  </w:style>
  <w:style w:type="character" w:customStyle="1" w:styleId="LijstalineaChar">
    <w:name w:val="Lijstalinea Char"/>
    <w:aliases w:val="numbered list Char,2 Char,OBC Bullet Char,Normal 1 Char,Task Body Char,Viñetas (Inicio Parrafo) Char,Paragrafo elenco Char,3 Txt tabla Char,Zerrenda-paragrafoa Char,Fiche List Paragraph Char,Figuren Char"/>
    <w:link w:val="Lijstalinea"/>
    <w:uiPriority w:val="34"/>
    <w:qFormat/>
    <w:locked/>
    <w:rsid w:val="00BC3D57"/>
    <w:rPr>
      <w:rFonts w:ascii="FlandersArtSerif-Regular" w:hAnsi="FlandersArtSerif-Regular"/>
      <w:color w:val="1C1A15" w:themeColor="background2" w:themeShade="1A"/>
      <w:lang w:val="nl-BE"/>
    </w:rPr>
  </w:style>
  <w:style w:type="character" w:styleId="Zwaar">
    <w:name w:val="Strong"/>
    <w:basedOn w:val="Standaardalinea-lettertype"/>
    <w:uiPriority w:val="22"/>
    <w:qFormat/>
    <w:rsid w:val="006D4F5A"/>
    <w:rPr>
      <w:b/>
      <w:bCs/>
    </w:rPr>
  </w:style>
  <w:style w:type="paragraph" w:customStyle="1" w:styleId="invulveld">
    <w:name w:val="invulveld"/>
    <w:basedOn w:val="Standaard"/>
    <w:uiPriority w:val="1"/>
    <w:qFormat/>
    <w:rsid w:val="006D4F5A"/>
    <w:pPr>
      <w:framePr w:hSpace="142" w:wrap="around" w:vAnchor="text" w:hAnchor="text" w:x="55" w:y="1"/>
      <w:tabs>
        <w:tab w:val="clear" w:pos="3686"/>
      </w:tabs>
      <w:spacing w:line="240" w:lineRule="auto"/>
      <w:contextualSpacing w:val="0"/>
      <w:suppressOverlap/>
    </w:pPr>
    <w:rPr>
      <w:rFonts w:ascii="Calibri" w:hAnsi="Calibri" w:cs="Calibri"/>
      <w:color w:val="373636" w:themeColor="text1"/>
      <w:sz w:val="20"/>
      <w:szCs w:val="16"/>
    </w:rPr>
  </w:style>
  <w:style w:type="paragraph" w:customStyle="1" w:styleId="leeg">
    <w:name w:val="leeg"/>
    <w:basedOn w:val="Standaard"/>
    <w:qFormat/>
    <w:rsid w:val="006D4F5A"/>
    <w:pPr>
      <w:tabs>
        <w:tab w:val="clear" w:pos="3686"/>
      </w:tabs>
      <w:spacing w:line="240" w:lineRule="auto"/>
      <w:contextualSpacing w:val="0"/>
      <w:jc w:val="right"/>
    </w:pPr>
    <w:rPr>
      <w:rFonts w:ascii="Calibri" w:hAnsi="Calibri" w:cs="Calibri"/>
      <w:color w:val="373636" w:themeColor="text1"/>
      <w:sz w:val="20"/>
      <w:szCs w:val="20"/>
    </w:rPr>
  </w:style>
  <w:style w:type="character" w:customStyle="1" w:styleId="VerklaringChar">
    <w:name w:val="Verklaring Char"/>
    <w:basedOn w:val="Standaardalinea-lettertype"/>
    <w:link w:val="Verklaring"/>
    <w:locked/>
    <w:rsid w:val="006D4F5A"/>
    <w:rPr>
      <w:b/>
    </w:rPr>
  </w:style>
  <w:style w:type="paragraph" w:customStyle="1" w:styleId="Verklaring">
    <w:name w:val="Verklaring"/>
    <w:basedOn w:val="Standaard"/>
    <w:link w:val="VerklaringChar"/>
    <w:qFormat/>
    <w:rsid w:val="006D4F5A"/>
    <w:pPr>
      <w:tabs>
        <w:tab w:val="clear" w:pos="3686"/>
      </w:tabs>
      <w:spacing w:before="80" w:after="60" w:line="240" w:lineRule="auto"/>
      <w:ind w:left="28"/>
      <w:contextualSpacing w:val="0"/>
    </w:pPr>
    <w:rPr>
      <w:rFonts w:asciiTheme="minorHAnsi" w:hAnsiTheme="minorHAnsi"/>
      <w:b/>
      <w:color w:val="auto"/>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4702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levenslangleren.onderwijs@vlaanderen.be"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nsli\Downloads\sjabloon%20opmaak%20O&amp;V%20(1).dotx" TargetMode="External"/></Relationships>
</file>

<file path=word/theme/theme1.xml><?xml version="1.0" encoding="utf-8"?>
<a:theme xmlns:a="http://schemas.openxmlformats.org/drawingml/2006/main" name="Vlaamse Overheid Serif">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opmaakstijlen">
      <a:majorFont>
        <a:latin typeface="FlandersArtSans-Medium"/>
        <a:ea typeface=""/>
        <a:cs typeface=""/>
      </a:majorFont>
      <a:minorFont>
        <a:latin typeface="FlandersArtSerif-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d3be582-bde1-422d-898f-a79db5f49d9c">
      <Terms xmlns="http://schemas.microsoft.com/office/infopath/2007/PartnerControls"/>
    </lcf76f155ced4ddcb4097134ff3c332f>
    <TaxCatchAll xmlns="9a9ec0f0-7796-43d0-ac1f-4c8c46ee0bd1"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C02C628D28AA914291126004052F312B" ma:contentTypeVersion="19" ma:contentTypeDescription="Een nieuw document maken." ma:contentTypeScope="" ma:versionID="b94e65179007406470c6b573420932b0">
  <xsd:schema xmlns:xsd="http://www.w3.org/2001/XMLSchema" xmlns:xs="http://www.w3.org/2001/XMLSchema" xmlns:p="http://schemas.microsoft.com/office/2006/metadata/properties" xmlns:ns2="7d3be582-bde1-422d-898f-a79db5f49d9c" xmlns:ns3="e1183e09-c796-41a2-ba5a-4d319536ae41" xmlns:ns4="9a9ec0f0-7796-43d0-ac1f-4c8c46ee0bd1" targetNamespace="http://schemas.microsoft.com/office/2006/metadata/properties" ma:root="true" ma:fieldsID="5f985a26c085a30934d51923f41ab3fb" ns2:_="" ns3:_="" ns4:_="">
    <xsd:import namespace="7d3be582-bde1-422d-898f-a79db5f49d9c"/>
    <xsd:import namespace="e1183e09-c796-41a2-ba5a-4d319536ae41"/>
    <xsd:import namespace="9a9ec0f0-7796-43d0-ac1f-4c8c46ee0bd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3be582-bde1-422d-898f-a79db5f49d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49ca8161-7180-459b-a0ef-1a71cf6ffea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183e09-c796-41a2-ba5a-4d319536ae41"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9ec0f0-7796-43d0-ac1f-4c8c46ee0bd1"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754bc06-0c05-4ae4-bc31-bdda4afd3f4a}" ma:internalName="TaxCatchAll" ma:showField="CatchAllData" ma:web="e1183e09-c796-41a2-ba5a-4d319536ae4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7"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F5FFEB-1320-4E67-916D-9449ED251032}">
  <ds:schemaRefs>
    <ds:schemaRef ds:uri="http://schemas.microsoft.com/office/2006/metadata/properties"/>
    <ds:schemaRef ds:uri="http://schemas.microsoft.com/office/infopath/2007/PartnerControls"/>
    <ds:schemaRef ds:uri="7d3be582-bde1-422d-898f-a79db5f49d9c"/>
    <ds:schemaRef ds:uri="9a9ec0f0-7796-43d0-ac1f-4c8c46ee0bd1"/>
  </ds:schemaRefs>
</ds:datastoreItem>
</file>

<file path=customXml/itemProps3.xml><?xml version="1.0" encoding="utf-8"?>
<ds:datastoreItem xmlns:ds="http://schemas.openxmlformats.org/officeDocument/2006/customXml" ds:itemID="{41F08F05-2344-4A16-8166-5EF842776FB7}">
  <ds:schemaRefs>
    <ds:schemaRef ds:uri="http://schemas.openxmlformats.org/officeDocument/2006/bibliography"/>
  </ds:schemaRefs>
</ds:datastoreItem>
</file>

<file path=customXml/itemProps4.xml><?xml version="1.0" encoding="utf-8"?>
<ds:datastoreItem xmlns:ds="http://schemas.openxmlformats.org/officeDocument/2006/customXml" ds:itemID="{9393CDB9-FF12-44E4-BD70-E8320E166A23}">
  <ds:schemaRefs>
    <ds:schemaRef ds:uri="http://schemas.microsoft.com/sharepoint/v3/contenttype/forms"/>
  </ds:schemaRefs>
</ds:datastoreItem>
</file>

<file path=customXml/itemProps5.xml><?xml version="1.0" encoding="utf-8"?>
<ds:datastoreItem xmlns:ds="http://schemas.openxmlformats.org/officeDocument/2006/customXml" ds:itemID="{7452411E-3731-4672-8E34-5B37D434E7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3be582-bde1-422d-898f-a79db5f49d9c"/>
    <ds:schemaRef ds:uri="e1183e09-c796-41a2-ba5a-4d319536ae41"/>
    <ds:schemaRef ds:uri="9a9ec0f0-7796-43d0-ac1f-4c8c46ee0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sjabloon opmaak O&amp;V (1)</Template>
  <TotalTime>6</TotalTime>
  <Pages>8</Pages>
  <Words>920</Words>
  <Characters>5060</Characters>
  <Application>Microsoft Office Word</Application>
  <DocSecurity>0</DocSecurity>
  <Lines>42</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Projectcode en naam project</vt:lpstr>
      <vt:lpstr>Titel van het document</vt:lpstr>
    </vt:vector>
  </TitlesOfParts>
  <Company/>
  <LinksUpToDate>false</LinksUpToDate>
  <CharactersWithSpaces>5969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Projectcode en naam project</dc:title>
  <dc:creator>Hens, Liesbeth</dc:creator>
  <cp:lastModifiedBy>Hens Liesbeth</cp:lastModifiedBy>
  <cp:revision>12</cp:revision>
  <cp:lastPrinted>2014-03-28T18:07:00Z</cp:lastPrinted>
  <dcterms:created xsi:type="dcterms:W3CDTF">2023-09-05T06:28:00Z</dcterms:created>
  <dcterms:modified xsi:type="dcterms:W3CDTF">2023-09-05T14:52:00Z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0x010100C02C628D28AA914291126004052F312B</vt:lpwstr>
  </property>
  <property fmtid="{D5CDD505-2E9C-101B-9397-08002B2CF9AE}" pid="3" name="MediaServiceImageTags">
    <vt:lpwstr/>
  </property>
</Properties>
</file>